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F1860" w14:textId="77777777" w:rsidR="00BA2A63" w:rsidRDefault="00BA2A63">
      <w:pPr>
        <w:pStyle w:val="BodyText"/>
        <w:rPr>
          <w:rFonts w:ascii="Times New Roman"/>
        </w:rPr>
      </w:pPr>
    </w:p>
    <w:p w14:paraId="58570D70" w14:textId="77777777" w:rsidR="00BA2A63" w:rsidRDefault="00BA2A63">
      <w:pPr>
        <w:pStyle w:val="BodyText"/>
        <w:rPr>
          <w:rFonts w:ascii="Times New Roman"/>
        </w:rPr>
      </w:pPr>
    </w:p>
    <w:p w14:paraId="1EAB777A" w14:textId="77777777" w:rsidR="00BA2A63" w:rsidRDefault="00BA2A63">
      <w:pPr>
        <w:pStyle w:val="BodyText"/>
        <w:rPr>
          <w:rFonts w:ascii="Times New Roman"/>
        </w:rPr>
      </w:pPr>
    </w:p>
    <w:p w14:paraId="33134B7A" w14:textId="77777777" w:rsidR="00BA2A63" w:rsidRDefault="00BA2A63">
      <w:pPr>
        <w:pStyle w:val="BodyText"/>
        <w:rPr>
          <w:rFonts w:ascii="Times New Roman"/>
        </w:rPr>
      </w:pPr>
    </w:p>
    <w:p w14:paraId="06435E17" w14:textId="77777777" w:rsidR="00BA2A63" w:rsidRDefault="00BA2A63">
      <w:pPr>
        <w:pStyle w:val="BodyText"/>
        <w:rPr>
          <w:rFonts w:ascii="Times New Roman"/>
        </w:rPr>
      </w:pPr>
    </w:p>
    <w:p w14:paraId="617D58DE" w14:textId="77777777" w:rsidR="00BA2A63" w:rsidRDefault="00BA2A63">
      <w:pPr>
        <w:pStyle w:val="BodyText"/>
        <w:rPr>
          <w:rFonts w:ascii="Times New Roman"/>
        </w:rPr>
      </w:pPr>
    </w:p>
    <w:p w14:paraId="20C7258D" w14:textId="77777777" w:rsidR="00BA2A63" w:rsidRDefault="00BA2A63">
      <w:pPr>
        <w:pStyle w:val="BodyText"/>
        <w:rPr>
          <w:rFonts w:ascii="Times New Roman"/>
        </w:rPr>
      </w:pPr>
    </w:p>
    <w:p w14:paraId="12F85117" w14:textId="77777777" w:rsidR="00BA2A63" w:rsidRDefault="00BA2A63">
      <w:pPr>
        <w:pStyle w:val="BodyText"/>
        <w:rPr>
          <w:rFonts w:ascii="Times New Roman"/>
        </w:rPr>
      </w:pPr>
    </w:p>
    <w:p w14:paraId="5B4BA20A" w14:textId="77777777" w:rsidR="00BA2A63" w:rsidRDefault="00BA2A63">
      <w:pPr>
        <w:pStyle w:val="BodyText"/>
        <w:rPr>
          <w:rFonts w:ascii="Times New Roman"/>
        </w:rPr>
      </w:pPr>
    </w:p>
    <w:p w14:paraId="7F944CCB" w14:textId="77777777" w:rsidR="00BA2A63" w:rsidRDefault="00BA2A63">
      <w:pPr>
        <w:pStyle w:val="BodyText"/>
        <w:rPr>
          <w:rFonts w:ascii="Times New Roman"/>
        </w:rPr>
      </w:pPr>
    </w:p>
    <w:p w14:paraId="77530EEA" w14:textId="77777777" w:rsidR="00BA2A63" w:rsidRDefault="00BA2A63">
      <w:pPr>
        <w:pStyle w:val="BodyText"/>
        <w:rPr>
          <w:rFonts w:ascii="Times New Roman"/>
        </w:rPr>
      </w:pPr>
    </w:p>
    <w:p w14:paraId="48701AEC" w14:textId="77777777" w:rsidR="00BA2A63" w:rsidRDefault="00BA2A63">
      <w:pPr>
        <w:pStyle w:val="BodyText"/>
        <w:rPr>
          <w:rFonts w:ascii="Times New Roman"/>
        </w:rPr>
      </w:pPr>
    </w:p>
    <w:p w14:paraId="0FC5A994" w14:textId="77777777" w:rsidR="00BA2A63" w:rsidRDefault="00BA2A63">
      <w:pPr>
        <w:pStyle w:val="BodyText"/>
        <w:rPr>
          <w:rFonts w:ascii="Times New Roman"/>
        </w:rPr>
      </w:pPr>
    </w:p>
    <w:p w14:paraId="2D073E13" w14:textId="77777777" w:rsidR="00BA2A63" w:rsidRDefault="00BA2A63">
      <w:pPr>
        <w:pStyle w:val="BodyText"/>
        <w:rPr>
          <w:rFonts w:ascii="Times New Roman"/>
        </w:rPr>
      </w:pPr>
    </w:p>
    <w:p w14:paraId="09E5384C" w14:textId="77777777" w:rsidR="00BA2A63" w:rsidRDefault="00BA2A63">
      <w:pPr>
        <w:pStyle w:val="BodyText"/>
        <w:rPr>
          <w:rFonts w:ascii="Times New Roman"/>
        </w:rPr>
      </w:pPr>
    </w:p>
    <w:p w14:paraId="39AD6379" w14:textId="77777777" w:rsidR="00BA2A63" w:rsidRDefault="00BA2A63">
      <w:pPr>
        <w:pStyle w:val="BodyText"/>
        <w:rPr>
          <w:rFonts w:ascii="Times New Roman"/>
        </w:rPr>
      </w:pPr>
    </w:p>
    <w:p w14:paraId="4BCDE4B6" w14:textId="77777777" w:rsidR="00BA2A63" w:rsidRDefault="00BA2A63">
      <w:pPr>
        <w:pStyle w:val="BodyText"/>
        <w:rPr>
          <w:rFonts w:ascii="Times New Roman"/>
        </w:rPr>
      </w:pPr>
    </w:p>
    <w:p w14:paraId="34CBE618" w14:textId="77777777" w:rsidR="00BA2A63" w:rsidRDefault="00BA2A63">
      <w:pPr>
        <w:pStyle w:val="BodyText"/>
        <w:rPr>
          <w:rFonts w:ascii="Times New Roman"/>
        </w:rPr>
      </w:pPr>
    </w:p>
    <w:p w14:paraId="0D47079B" w14:textId="77777777" w:rsidR="00BA2A63" w:rsidRDefault="00BA2A63">
      <w:pPr>
        <w:pStyle w:val="BodyText"/>
        <w:rPr>
          <w:rFonts w:ascii="Times New Roman"/>
        </w:rPr>
      </w:pPr>
    </w:p>
    <w:p w14:paraId="78FB7376" w14:textId="77777777" w:rsidR="00BA2A63" w:rsidRDefault="00BA2A63">
      <w:pPr>
        <w:pStyle w:val="BodyText"/>
        <w:rPr>
          <w:rFonts w:ascii="Times New Roman"/>
        </w:rPr>
      </w:pPr>
    </w:p>
    <w:p w14:paraId="618971DF" w14:textId="77777777" w:rsidR="00BA2A63" w:rsidRDefault="00BA2A63">
      <w:pPr>
        <w:pStyle w:val="BodyText"/>
        <w:rPr>
          <w:rFonts w:ascii="Times New Roman"/>
        </w:rPr>
      </w:pPr>
    </w:p>
    <w:p w14:paraId="70E26987" w14:textId="77777777" w:rsidR="00BA2A63" w:rsidRDefault="00BA2A63">
      <w:pPr>
        <w:pStyle w:val="BodyText"/>
        <w:rPr>
          <w:rFonts w:ascii="Times New Roman"/>
        </w:rPr>
      </w:pPr>
    </w:p>
    <w:p w14:paraId="38F74100" w14:textId="77777777" w:rsidR="00BA2A63" w:rsidRDefault="00BA2A63">
      <w:pPr>
        <w:pStyle w:val="BodyText"/>
        <w:rPr>
          <w:rFonts w:ascii="Times New Roman"/>
        </w:rPr>
      </w:pPr>
    </w:p>
    <w:p w14:paraId="008578A4" w14:textId="77777777" w:rsidR="00BA2A63" w:rsidRDefault="00BA2A63">
      <w:pPr>
        <w:pStyle w:val="BodyText"/>
        <w:rPr>
          <w:rFonts w:ascii="Times New Roman"/>
        </w:rPr>
      </w:pPr>
    </w:p>
    <w:p w14:paraId="1B71E4AD" w14:textId="77777777" w:rsidR="00BA2A63" w:rsidRDefault="00BA2A63">
      <w:pPr>
        <w:pStyle w:val="BodyText"/>
        <w:rPr>
          <w:rFonts w:ascii="Times New Roman"/>
        </w:rPr>
      </w:pPr>
    </w:p>
    <w:p w14:paraId="7B5E840E" w14:textId="77777777" w:rsidR="00BA2A63" w:rsidRDefault="00BA2A63">
      <w:pPr>
        <w:pStyle w:val="BodyText"/>
        <w:rPr>
          <w:rFonts w:ascii="Times New Roman"/>
        </w:rPr>
      </w:pPr>
    </w:p>
    <w:p w14:paraId="73FD162A" w14:textId="77777777" w:rsidR="00BA2A63" w:rsidRDefault="00BA2A63">
      <w:pPr>
        <w:pStyle w:val="BodyText"/>
        <w:rPr>
          <w:rFonts w:ascii="Times New Roman"/>
        </w:rPr>
      </w:pPr>
    </w:p>
    <w:p w14:paraId="4F484244" w14:textId="77777777" w:rsidR="00BA2A63" w:rsidRDefault="00BA2A63">
      <w:pPr>
        <w:pStyle w:val="BodyText"/>
        <w:rPr>
          <w:rFonts w:ascii="Times New Roman"/>
        </w:rPr>
      </w:pPr>
    </w:p>
    <w:p w14:paraId="22231208" w14:textId="77777777" w:rsidR="00BA2A63" w:rsidRDefault="00BA2A63">
      <w:pPr>
        <w:pStyle w:val="BodyText"/>
        <w:rPr>
          <w:rFonts w:ascii="Times New Roman"/>
        </w:rPr>
      </w:pPr>
    </w:p>
    <w:p w14:paraId="367782E4" w14:textId="77777777" w:rsidR="00BA2A63" w:rsidRDefault="00BA2A63">
      <w:pPr>
        <w:pStyle w:val="BodyText"/>
        <w:rPr>
          <w:rFonts w:ascii="Times New Roman"/>
        </w:rPr>
      </w:pPr>
    </w:p>
    <w:p w14:paraId="21E53155" w14:textId="77777777" w:rsidR="00BA2A63" w:rsidRDefault="00BA2A63">
      <w:pPr>
        <w:pStyle w:val="BodyText"/>
        <w:rPr>
          <w:rFonts w:ascii="Times New Roman"/>
        </w:rPr>
      </w:pPr>
    </w:p>
    <w:p w14:paraId="70A24ECF" w14:textId="77777777" w:rsidR="00BA2A63" w:rsidRDefault="00BA2A63">
      <w:pPr>
        <w:pStyle w:val="BodyText"/>
        <w:rPr>
          <w:rFonts w:ascii="Times New Roman"/>
        </w:rPr>
      </w:pPr>
    </w:p>
    <w:p w14:paraId="1DB65F9A" w14:textId="77777777" w:rsidR="00BA2A63" w:rsidRDefault="00BA2A63">
      <w:pPr>
        <w:pStyle w:val="BodyText"/>
        <w:rPr>
          <w:rFonts w:ascii="Times New Roman"/>
        </w:rPr>
      </w:pPr>
    </w:p>
    <w:p w14:paraId="787E48EB" w14:textId="77777777" w:rsidR="00BA2A63" w:rsidRDefault="00BA2A63">
      <w:pPr>
        <w:pStyle w:val="BodyText"/>
        <w:rPr>
          <w:rFonts w:ascii="Times New Roman"/>
        </w:rPr>
      </w:pPr>
    </w:p>
    <w:p w14:paraId="1FC0657F" w14:textId="77777777" w:rsidR="00BA2A63" w:rsidRDefault="00BA2A63">
      <w:pPr>
        <w:pStyle w:val="BodyText"/>
        <w:rPr>
          <w:rFonts w:ascii="Times New Roman"/>
        </w:rPr>
      </w:pPr>
    </w:p>
    <w:p w14:paraId="33027202" w14:textId="77777777" w:rsidR="00BA2A63" w:rsidRDefault="00BA2A63">
      <w:pPr>
        <w:pStyle w:val="BodyText"/>
        <w:rPr>
          <w:rFonts w:ascii="Times New Roman"/>
        </w:rPr>
      </w:pPr>
    </w:p>
    <w:p w14:paraId="7FDC8B64" w14:textId="77777777" w:rsidR="00BA2A63" w:rsidRDefault="00BA2A63">
      <w:pPr>
        <w:pStyle w:val="BodyText"/>
        <w:rPr>
          <w:rFonts w:ascii="Times New Roman"/>
        </w:rPr>
      </w:pPr>
    </w:p>
    <w:p w14:paraId="4ADC8545" w14:textId="77777777" w:rsidR="00BA2A63" w:rsidRDefault="00BA2A63">
      <w:pPr>
        <w:pStyle w:val="BodyText"/>
        <w:rPr>
          <w:rFonts w:ascii="Times New Roman"/>
        </w:rPr>
      </w:pPr>
    </w:p>
    <w:p w14:paraId="08F19158" w14:textId="77777777" w:rsidR="00BA2A63" w:rsidRDefault="00BA2A63">
      <w:pPr>
        <w:pStyle w:val="BodyText"/>
        <w:rPr>
          <w:rFonts w:ascii="Times New Roman"/>
        </w:rPr>
      </w:pPr>
    </w:p>
    <w:p w14:paraId="36619850" w14:textId="77777777" w:rsidR="00BA2A63" w:rsidRDefault="00BA2A63">
      <w:pPr>
        <w:pStyle w:val="BodyText"/>
        <w:rPr>
          <w:rFonts w:ascii="Times New Roman"/>
        </w:rPr>
      </w:pPr>
    </w:p>
    <w:p w14:paraId="591D0981" w14:textId="77777777" w:rsidR="00BA2A63" w:rsidRDefault="00BA2A63">
      <w:pPr>
        <w:pStyle w:val="BodyText"/>
        <w:rPr>
          <w:rFonts w:ascii="Times New Roman"/>
        </w:rPr>
      </w:pPr>
    </w:p>
    <w:p w14:paraId="4A028EE7" w14:textId="77777777" w:rsidR="00BA2A63" w:rsidRDefault="00BA2A63">
      <w:pPr>
        <w:pStyle w:val="BodyText"/>
        <w:rPr>
          <w:rFonts w:ascii="Times New Roman"/>
        </w:rPr>
      </w:pPr>
    </w:p>
    <w:p w14:paraId="5F31031E" w14:textId="77777777" w:rsidR="00BA2A63" w:rsidRDefault="00BA2A63">
      <w:pPr>
        <w:pStyle w:val="BodyText"/>
        <w:rPr>
          <w:rFonts w:ascii="Times New Roman"/>
        </w:rPr>
      </w:pPr>
    </w:p>
    <w:p w14:paraId="76516F82" w14:textId="77777777" w:rsidR="00BA2A63" w:rsidRDefault="00BA2A63">
      <w:pPr>
        <w:pStyle w:val="BodyText"/>
        <w:rPr>
          <w:rFonts w:ascii="Times New Roman"/>
        </w:rPr>
      </w:pPr>
    </w:p>
    <w:p w14:paraId="2D2FD7B9" w14:textId="77777777" w:rsidR="00BA2A63" w:rsidRDefault="00BA2A63">
      <w:pPr>
        <w:pStyle w:val="BodyText"/>
        <w:rPr>
          <w:rFonts w:ascii="Times New Roman"/>
        </w:rPr>
      </w:pPr>
    </w:p>
    <w:p w14:paraId="1F7393AC" w14:textId="77777777" w:rsidR="00BA2A63" w:rsidRDefault="00BA2A63">
      <w:pPr>
        <w:pStyle w:val="BodyText"/>
        <w:rPr>
          <w:rFonts w:ascii="Times New Roman"/>
        </w:rPr>
      </w:pPr>
    </w:p>
    <w:p w14:paraId="2FF5018E" w14:textId="77777777" w:rsidR="00BA2A63" w:rsidRDefault="00BA2A63">
      <w:pPr>
        <w:pStyle w:val="BodyText"/>
        <w:rPr>
          <w:rFonts w:ascii="Times New Roman"/>
        </w:rPr>
      </w:pPr>
    </w:p>
    <w:p w14:paraId="654976C8" w14:textId="77777777" w:rsidR="00BA2A63" w:rsidRDefault="00BA2A63">
      <w:pPr>
        <w:pStyle w:val="BodyText"/>
        <w:rPr>
          <w:rFonts w:ascii="Times New Roman"/>
        </w:rPr>
      </w:pPr>
    </w:p>
    <w:p w14:paraId="4E5EBA76" w14:textId="77777777" w:rsidR="00BA2A63" w:rsidRDefault="00BA2A63">
      <w:pPr>
        <w:pStyle w:val="BodyText"/>
        <w:rPr>
          <w:rFonts w:ascii="Times New Roman"/>
        </w:rPr>
      </w:pPr>
    </w:p>
    <w:p w14:paraId="2324189C" w14:textId="77777777" w:rsidR="00BA2A63" w:rsidRDefault="00BA2A63">
      <w:pPr>
        <w:pStyle w:val="BodyText"/>
        <w:rPr>
          <w:rFonts w:ascii="Times New Roman"/>
        </w:rPr>
      </w:pPr>
    </w:p>
    <w:p w14:paraId="3AD0E70C" w14:textId="77777777" w:rsidR="00BA2A63" w:rsidRDefault="00BA2A63">
      <w:pPr>
        <w:pStyle w:val="BodyText"/>
        <w:rPr>
          <w:rFonts w:ascii="Times New Roman"/>
        </w:rPr>
      </w:pPr>
    </w:p>
    <w:p w14:paraId="7B3C910C" w14:textId="77777777" w:rsidR="00BA2A63" w:rsidRDefault="00BA2A63">
      <w:pPr>
        <w:pStyle w:val="BodyText"/>
        <w:rPr>
          <w:rFonts w:ascii="Times New Roman"/>
        </w:rPr>
      </w:pPr>
    </w:p>
    <w:p w14:paraId="5D956375" w14:textId="77777777" w:rsidR="00BA2A63" w:rsidRDefault="00BA2A63">
      <w:pPr>
        <w:pStyle w:val="BodyText"/>
        <w:rPr>
          <w:rFonts w:ascii="Times New Roman"/>
        </w:rPr>
      </w:pPr>
    </w:p>
    <w:p w14:paraId="47156123" w14:textId="77777777" w:rsidR="00BA2A63" w:rsidRDefault="00BA2A63">
      <w:pPr>
        <w:pStyle w:val="BodyText"/>
        <w:rPr>
          <w:rFonts w:ascii="Times New Roman"/>
        </w:rPr>
      </w:pPr>
    </w:p>
    <w:p w14:paraId="1A3C4931" w14:textId="77777777" w:rsidR="00BA2A63" w:rsidRDefault="00BA2A63">
      <w:pPr>
        <w:pStyle w:val="BodyText"/>
        <w:rPr>
          <w:rFonts w:ascii="Times New Roman"/>
        </w:rPr>
      </w:pPr>
    </w:p>
    <w:p w14:paraId="15D0AF99" w14:textId="77777777" w:rsidR="00BA2A63" w:rsidRDefault="00BA2A63">
      <w:pPr>
        <w:pStyle w:val="BodyText"/>
        <w:rPr>
          <w:rFonts w:ascii="Times New Roman"/>
        </w:rPr>
      </w:pPr>
    </w:p>
    <w:p w14:paraId="01ED4F69" w14:textId="77777777" w:rsidR="00BA2A63" w:rsidRDefault="00BA2A63">
      <w:pPr>
        <w:pStyle w:val="BodyText"/>
        <w:spacing w:before="9"/>
        <w:rPr>
          <w:rFonts w:ascii="Times New Roman"/>
          <w:sz w:val="24"/>
        </w:rPr>
      </w:pPr>
    </w:p>
    <w:p w14:paraId="080C25EC" w14:textId="77777777" w:rsidR="00BA2A63" w:rsidRDefault="00515F18">
      <w:pPr>
        <w:pStyle w:val="BodyText"/>
        <w:spacing w:before="85" w:line="241" w:lineRule="exact"/>
        <w:ind w:left="130"/>
      </w:pPr>
      <w:r>
        <w:rPr>
          <w:color w:val="231F20"/>
          <w:w w:val="95"/>
        </w:rPr>
        <w:t xml:space="preserve">Ces consignes sont également disponibles sur </w:t>
      </w:r>
      <w:hyperlink r:id="rId8">
        <w:r>
          <w:rPr>
            <w:color w:val="231F20"/>
            <w:w w:val="95"/>
          </w:rPr>
          <w:t>www.senixtools.eu.</w:t>
        </w:r>
      </w:hyperlink>
    </w:p>
    <w:p w14:paraId="551779BF" w14:textId="77777777" w:rsidR="00BA2A63" w:rsidRDefault="00515F18">
      <w:pPr>
        <w:pStyle w:val="BodyText"/>
        <w:spacing w:line="200" w:lineRule="exact"/>
        <w:ind w:left="130"/>
      </w:pPr>
      <w:r>
        <w:rPr>
          <w:color w:val="231F20"/>
          <w:w w:val="95"/>
        </w:rPr>
        <w:t xml:space="preserve">Toutes les informations relatives au service client sont disponibles sur </w:t>
      </w:r>
      <w:hyperlink r:id="rId9">
        <w:r>
          <w:rPr>
            <w:color w:val="231F20"/>
            <w:w w:val="95"/>
          </w:rPr>
          <w:t>www.senixtools.eu.</w:t>
        </w:r>
      </w:hyperlink>
    </w:p>
    <w:p w14:paraId="00A668E7" w14:textId="77777777" w:rsidR="00BA2A63" w:rsidRDefault="00515F18">
      <w:pPr>
        <w:pStyle w:val="BodyText"/>
        <w:spacing w:line="241" w:lineRule="exact"/>
        <w:ind w:left="130"/>
      </w:pPr>
      <w:r>
        <w:rPr>
          <w:color w:val="231F20"/>
          <w:w w:val="90"/>
        </w:rPr>
        <w:t>Avant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d’utiliser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produit,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lisez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d’utilisation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suivez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toutes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consignes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sécurité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d’utilisation.</w:t>
      </w:r>
    </w:p>
    <w:p w14:paraId="0B1305EA" w14:textId="77777777" w:rsidR="00BA2A63" w:rsidRDefault="00515F18">
      <w:pPr>
        <w:pStyle w:val="BodyText"/>
        <w:spacing w:before="118"/>
        <w:ind w:left="155"/>
      </w:pPr>
      <w:r>
        <w:rPr>
          <w:noProof/>
        </w:rPr>
        <w:drawing>
          <wp:anchor distT="0" distB="0" distL="0" distR="0" simplePos="0" relativeHeight="251638272" behindDoc="1" locked="0" layoutInCell="1" allowOverlap="1" wp14:anchorId="72BF4BFD" wp14:editId="2FD32571">
            <wp:simplePos x="0" y="0"/>
            <wp:positionH relativeFrom="page">
              <wp:posOffset>539750</wp:posOffset>
            </wp:positionH>
            <wp:positionV relativeFrom="paragraph">
              <wp:posOffset>111125</wp:posOffset>
            </wp:positionV>
            <wp:extent cx="107950" cy="1079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6" cy="10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/>
          <w:color w:val="231F20"/>
          <w:position w:val="2"/>
        </w:rPr>
        <w:t>c</w:t>
      </w:r>
      <w:proofErr w:type="gramEnd"/>
      <w:r>
        <w:rPr>
          <w:rFonts w:ascii="Arial" w:hAnsi="Arial"/>
          <w:color w:val="231F20"/>
          <w:position w:val="2"/>
        </w:rPr>
        <w:t xml:space="preserve"> </w:t>
      </w:r>
      <w:r>
        <w:rPr>
          <w:color w:val="231F20"/>
        </w:rPr>
        <w:t xml:space="preserve">2020 </w:t>
      </w:r>
      <w:proofErr w:type="spellStart"/>
      <w:r>
        <w:rPr>
          <w:color w:val="231F20"/>
        </w:rPr>
        <w:t>Senix</w:t>
      </w:r>
      <w:proofErr w:type="spellEnd"/>
      <w:r>
        <w:rPr>
          <w:color w:val="231F20"/>
        </w:rPr>
        <w:t xml:space="preserve"> Tools Europe Tous droits réservés.</w:t>
      </w:r>
    </w:p>
    <w:p w14:paraId="73D6AAFC" w14:textId="77777777" w:rsidR="00BA2A63" w:rsidRDefault="00BA2A63">
      <w:pPr>
        <w:sectPr w:rsidR="00BA2A63">
          <w:footerReference w:type="even" r:id="rId11"/>
          <w:footerReference w:type="default" r:id="rId12"/>
          <w:type w:val="continuous"/>
          <w:pgSz w:w="11910" w:h="16840"/>
          <w:pgMar w:top="1580" w:right="740" w:bottom="720" w:left="720" w:header="720" w:footer="521" w:gutter="0"/>
          <w:pgNumType w:start="1"/>
          <w:cols w:space="720"/>
        </w:sectPr>
      </w:pPr>
    </w:p>
    <w:p w14:paraId="0D6A8E1B" w14:textId="77777777" w:rsidR="00BA2A63" w:rsidRDefault="00515F18">
      <w:pPr>
        <w:pStyle w:val="Heading1"/>
      </w:pPr>
      <w:r>
        <w:rPr>
          <w:color w:val="231F20"/>
        </w:rPr>
        <w:lastRenderedPageBreak/>
        <w:t>TABLE DES MATIÈRES</w:t>
      </w:r>
    </w:p>
    <w:sdt>
      <w:sdtPr>
        <w:id w:val="1"/>
        <w:docPartObj>
          <w:docPartGallery w:val="Table of Contents"/>
          <w:docPartUnique/>
        </w:docPartObj>
      </w:sdtPr>
      <w:sdtEndPr/>
      <w:sdtContent>
        <w:p w14:paraId="4BDA6A1D" w14:textId="77777777" w:rsidR="00BA2A63" w:rsidRDefault="00FD1C0A">
          <w:pPr>
            <w:pStyle w:val="TOC3"/>
            <w:tabs>
              <w:tab w:val="left" w:leader="dot" w:pos="10180"/>
            </w:tabs>
          </w:pPr>
          <w:hyperlink w:anchor="_TOC_250035" w:history="1">
            <w:r w:rsidR="00515F18">
              <w:rPr>
                <w:color w:val="231F20"/>
                <w:w w:val="85"/>
              </w:rPr>
              <w:t>INTRODUCTION</w:t>
            </w:r>
            <w:r w:rsidR="00515F18">
              <w:rPr>
                <w:color w:val="231F20"/>
                <w:w w:val="85"/>
              </w:rPr>
              <w:tab/>
            </w:r>
            <w:r w:rsidR="00515F18">
              <w:rPr>
                <w:color w:val="231F20"/>
              </w:rPr>
              <w:t>3</w:t>
            </w:r>
          </w:hyperlink>
        </w:p>
        <w:p w14:paraId="1525BF3E" w14:textId="77777777" w:rsidR="00BA2A63" w:rsidRDefault="00515F18">
          <w:pPr>
            <w:pStyle w:val="TOC1"/>
            <w:tabs>
              <w:tab w:val="left" w:leader="dot" w:pos="10074"/>
            </w:tabs>
            <w:spacing w:before="278" w:line="281" w:lineRule="exact"/>
          </w:pPr>
          <w:r>
            <w:rPr>
              <w:color w:val="231F20"/>
              <w:w w:val="90"/>
            </w:rPr>
            <w:t>CONSIGNES</w:t>
          </w:r>
          <w:r>
            <w:rPr>
              <w:color w:val="231F20"/>
              <w:spacing w:val="-47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46"/>
              <w:w w:val="90"/>
            </w:rPr>
            <w:t xml:space="preserve"> </w:t>
          </w:r>
          <w:r>
            <w:rPr>
              <w:color w:val="231F20"/>
              <w:w w:val="90"/>
            </w:rPr>
            <w:t>SÉCURITÉ</w:t>
          </w:r>
          <w:r>
            <w:rPr>
              <w:color w:val="231F20"/>
              <w:w w:val="90"/>
            </w:rPr>
            <w:tab/>
          </w:r>
          <w:r>
            <w:rPr>
              <w:color w:val="231F20"/>
              <w:w w:val="95"/>
            </w:rPr>
            <w:t>3</w:t>
          </w:r>
        </w:p>
        <w:p w14:paraId="642665CB" w14:textId="77777777" w:rsidR="00BA2A63" w:rsidRDefault="00FD1C0A">
          <w:pPr>
            <w:pStyle w:val="TOC1"/>
            <w:tabs>
              <w:tab w:val="left" w:leader="dot" w:pos="9907"/>
            </w:tabs>
            <w:ind w:right="111"/>
          </w:pPr>
          <w:hyperlink w:anchor="_TOC_250034" w:history="1">
            <w:r w:rsidR="00515F18">
              <w:rPr>
                <w:color w:val="231F20"/>
                <w:w w:val="90"/>
              </w:rPr>
              <w:t>Généralités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95"/>
              </w:rPr>
              <w:t>3</w:t>
            </w:r>
          </w:hyperlink>
        </w:p>
        <w:p w14:paraId="301C0665" w14:textId="77777777" w:rsidR="00BA2A63" w:rsidRDefault="00FD1C0A">
          <w:pPr>
            <w:pStyle w:val="TOC1"/>
            <w:tabs>
              <w:tab w:val="left" w:leader="dot" w:pos="9913"/>
            </w:tabs>
            <w:ind w:right="109"/>
          </w:pPr>
          <w:hyperlink w:anchor="_TOC_250033" w:history="1">
            <w:r w:rsidR="00515F18">
              <w:rPr>
                <w:color w:val="231F20"/>
                <w:w w:val="90"/>
              </w:rPr>
              <w:t>Connaissance</w:t>
            </w:r>
            <w:r w:rsidR="00515F18">
              <w:rPr>
                <w:color w:val="231F20"/>
                <w:spacing w:val="-38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38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l’appareil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95"/>
              </w:rPr>
              <w:t>3</w:t>
            </w:r>
          </w:hyperlink>
        </w:p>
        <w:p w14:paraId="3E2E2EE0" w14:textId="77777777" w:rsidR="00BA2A63" w:rsidRDefault="00FD1C0A">
          <w:pPr>
            <w:pStyle w:val="TOC1"/>
            <w:tabs>
              <w:tab w:val="left" w:leader="dot" w:pos="9885"/>
            </w:tabs>
            <w:ind w:right="122"/>
          </w:pPr>
          <w:hyperlink w:anchor="_TOC_250032" w:history="1">
            <w:r w:rsidR="00515F18">
              <w:rPr>
                <w:color w:val="231F20"/>
                <w:w w:val="90"/>
              </w:rPr>
              <w:t>Préparation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w w:val="95"/>
              </w:rPr>
              <w:t>4</w:t>
            </w:r>
          </w:hyperlink>
        </w:p>
        <w:p w14:paraId="0CC92D95" w14:textId="77777777" w:rsidR="00BA2A63" w:rsidRDefault="00FD1C0A">
          <w:pPr>
            <w:pStyle w:val="TOC1"/>
            <w:tabs>
              <w:tab w:val="left" w:leader="dot" w:pos="9862"/>
            </w:tabs>
            <w:ind w:right="134"/>
          </w:pPr>
          <w:hyperlink w:anchor="_TOC_250031" w:history="1">
            <w:r w:rsidR="00515F18">
              <w:rPr>
                <w:color w:val="231F20"/>
                <w:w w:val="90"/>
              </w:rPr>
              <w:t>Fonctionnement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w w:val="95"/>
              </w:rPr>
              <w:t>4</w:t>
            </w:r>
          </w:hyperlink>
        </w:p>
        <w:p w14:paraId="1CE65751" w14:textId="77777777" w:rsidR="00BA2A63" w:rsidRDefault="00FD1C0A">
          <w:pPr>
            <w:pStyle w:val="TOC1"/>
            <w:tabs>
              <w:tab w:val="left" w:leader="dot" w:pos="9875"/>
            </w:tabs>
            <w:ind w:right="128"/>
          </w:pPr>
          <w:hyperlink w:anchor="_TOC_250030" w:history="1">
            <w:r w:rsidR="00515F18">
              <w:rPr>
                <w:color w:val="231F20"/>
                <w:w w:val="90"/>
              </w:rPr>
              <w:t>Entretien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et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stockage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w w:val="95"/>
              </w:rPr>
              <w:t>4</w:t>
            </w:r>
          </w:hyperlink>
        </w:p>
        <w:p w14:paraId="4BB07C04" w14:textId="77777777" w:rsidR="00BA2A63" w:rsidRDefault="00FD1C0A">
          <w:pPr>
            <w:pStyle w:val="TOC1"/>
            <w:tabs>
              <w:tab w:val="left" w:leader="dot" w:pos="9871"/>
            </w:tabs>
            <w:spacing w:line="281" w:lineRule="exact"/>
            <w:ind w:right="129"/>
          </w:pPr>
          <w:hyperlink w:anchor="_TOC_250029" w:history="1">
            <w:r w:rsidR="00515F18">
              <w:rPr>
                <w:color w:val="231F20"/>
                <w:w w:val="90"/>
              </w:rPr>
              <w:t>Recommandations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w w:val="95"/>
              </w:rPr>
              <w:t>4</w:t>
            </w:r>
          </w:hyperlink>
        </w:p>
        <w:p w14:paraId="4C928B21" w14:textId="77777777" w:rsidR="00BA2A63" w:rsidRDefault="00FD1C0A">
          <w:pPr>
            <w:pStyle w:val="TOC1"/>
            <w:tabs>
              <w:tab w:val="left" w:leader="dot" w:pos="10072"/>
            </w:tabs>
            <w:spacing w:before="278" w:line="281" w:lineRule="exact"/>
          </w:pPr>
          <w:hyperlink w:anchor="_TOC_250028" w:history="1">
            <w:r w:rsidR="00515F18">
              <w:rPr>
                <w:color w:val="231F20"/>
                <w:w w:val="90"/>
              </w:rPr>
              <w:t>CONNAISSANCE</w:t>
            </w:r>
            <w:r w:rsidR="00515F18">
              <w:rPr>
                <w:color w:val="231F20"/>
                <w:spacing w:val="-47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DU</w:t>
            </w:r>
            <w:r w:rsidR="00515F18">
              <w:rPr>
                <w:color w:val="231F20"/>
                <w:spacing w:val="-46"/>
                <w:w w:val="90"/>
              </w:rPr>
              <w:t xml:space="preserve"> </w:t>
            </w:r>
            <w:r w:rsidR="00515F18">
              <w:rPr>
                <w:color w:val="231F20"/>
                <w:spacing w:val="-3"/>
                <w:w w:val="90"/>
              </w:rPr>
              <w:t>ROBOT-TONDEUSE</w:t>
            </w:r>
            <w:r w:rsidR="00515F18">
              <w:rPr>
                <w:color w:val="231F20"/>
                <w:spacing w:val="-3"/>
                <w:w w:val="90"/>
              </w:rPr>
              <w:tab/>
            </w:r>
            <w:r w:rsidR="00515F18">
              <w:rPr>
                <w:color w:val="231F20"/>
                <w:spacing w:val="-1"/>
                <w:w w:val="95"/>
              </w:rPr>
              <w:t>5</w:t>
            </w:r>
          </w:hyperlink>
        </w:p>
        <w:p w14:paraId="2CF05D7C" w14:textId="77777777" w:rsidR="00BA2A63" w:rsidRDefault="00515F18">
          <w:pPr>
            <w:pStyle w:val="TOC1"/>
            <w:tabs>
              <w:tab w:val="left" w:leader="dot" w:pos="9891"/>
            </w:tabs>
            <w:ind w:right="119"/>
          </w:pPr>
          <w:r>
            <w:rPr>
              <w:color w:val="231F20"/>
              <w:w w:val="90"/>
            </w:rPr>
            <w:t>Commandes</w:t>
          </w:r>
          <w:r>
            <w:rPr>
              <w:color w:val="231F20"/>
              <w:spacing w:val="-26"/>
              <w:w w:val="90"/>
            </w:rPr>
            <w:t xml:space="preserve"> </w:t>
          </w:r>
          <w:r>
            <w:rPr>
              <w:color w:val="231F20"/>
              <w:w w:val="90"/>
            </w:rPr>
            <w:t>situées</w:t>
          </w:r>
          <w:r>
            <w:rPr>
              <w:color w:val="231F20"/>
              <w:spacing w:val="-26"/>
              <w:w w:val="90"/>
            </w:rPr>
            <w:t xml:space="preserve"> </w:t>
          </w:r>
          <w:r>
            <w:rPr>
              <w:color w:val="231F20"/>
              <w:w w:val="90"/>
            </w:rPr>
            <w:t>sur</w:t>
          </w:r>
          <w:r>
            <w:rPr>
              <w:color w:val="231F20"/>
              <w:spacing w:val="-26"/>
              <w:w w:val="90"/>
            </w:rPr>
            <w:t xml:space="preserve"> </w:t>
          </w:r>
          <w:r>
            <w:rPr>
              <w:color w:val="231F20"/>
              <w:w w:val="90"/>
            </w:rPr>
            <w:t>le</w:t>
          </w:r>
          <w:r>
            <w:rPr>
              <w:color w:val="231F20"/>
              <w:spacing w:val="-25"/>
              <w:w w:val="90"/>
            </w:rPr>
            <w:t xml:space="preserve"> </w:t>
          </w:r>
          <w:r>
            <w:rPr>
              <w:color w:val="231F20"/>
              <w:w w:val="90"/>
            </w:rPr>
            <w:t>dessus</w:t>
          </w:r>
          <w:r>
            <w:rPr>
              <w:color w:val="231F20"/>
              <w:spacing w:val="-26"/>
              <w:w w:val="90"/>
            </w:rPr>
            <w:t xml:space="preserve"> </w:t>
          </w:r>
          <w:r>
            <w:rPr>
              <w:color w:val="231F20"/>
              <w:w w:val="90"/>
            </w:rPr>
            <w:t>du</w:t>
          </w:r>
          <w:r>
            <w:rPr>
              <w:color w:val="231F20"/>
              <w:spacing w:val="-26"/>
              <w:w w:val="90"/>
            </w:rPr>
            <w:t xml:space="preserve"> </w:t>
          </w:r>
          <w:r>
            <w:rPr>
              <w:color w:val="231F20"/>
              <w:w w:val="90"/>
            </w:rPr>
            <w:t>robot-tondeuse</w:t>
          </w:r>
          <w:r>
            <w:rPr>
              <w:color w:val="231F20"/>
              <w:w w:val="90"/>
            </w:rPr>
            <w:tab/>
          </w:r>
          <w:r>
            <w:rPr>
              <w:color w:val="231F20"/>
              <w:spacing w:val="-1"/>
              <w:w w:val="95"/>
            </w:rPr>
            <w:t>5</w:t>
          </w:r>
        </w:p>
        <w:p w14:paraId="1C3F387D" w14:textId="77777777" w:rsidR="00BA2A63" w:rsidRDefault="00FD1C0A">
          <w:pPr>
            <w:pStyle w:val="TOC1"/>
            <w:tabs>
              <w:tab w:val="left" w:leader="dot" w:pos="9913"/>
            </w:tabs>
          </w:pPr>
          <w:hyperlink w:anchor="_TOC_250027" w:history="1">
            <w:r w:rsidR="00515F18">
              <w:rPr>
                <w:color w:val="231F20"/>
                <w:w w:val="90"/>
              </w:rPr>
              <w:t>Commandes</w:t>
            </w:r>
            <w:r w:rsidR="00515F18">
              <w:rPr>
                <w:color w:val="231F20"/>
                <w:spacing w:val="-4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situées</w:t>
            </w:r>
            <w:r w:rsidR="00515F18">
              <w:rPr>
                <w:color w:val="231F20"/>
                <w:spacing w:val="-4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sous</w:t>
            </w:r>
            <w:r w:rsidR="00515F18">
              <w:rPr>
                <w:color w:val="231F20"/>
                <w:spacing w:val="-4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le</w:t>
            </w:r>
            <w:r w:rsidR="00515F18">
              <w:rPr>
                <w:color w:val="231F20"/>
                <w:spacing w:val="-4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robot-tondeuse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95"/>
              </w:rPr>
              <w:t>5</w:t>
            </w:r>
          </w:hyperlink>
        </w:p>
        <w:p w14:paraId="4066D01A" w14:textId="77777777" w:rsidR="00BA2A63" w:rsidRDefault="00FD1C0A">
          <w:pPr>
            <w:pStyle w:val="TOC1"/>
            <w:tabs>
              <w:tab w:val="left" w:leader="dot" w:pos="9912"/>
            </w:tabs>
            <w:spacing w:line="281" w:lineRule="exact"/>
          </w:pPr>
          <w:hyperlink w:anchor="_TOC_250026" w:history="1">
            <w:r w:rsidR="00515F18">
              <w:rPr>
                <w:color w:val="231F20"/>
                <w:w w:val="90"/>
              </w:rPr>
              <w:t>Socle</w:t>
            </w:r>
            <w:r w:rsidR="00515F18">
              <w:rPr>
                <w:color w:val="231F20"/>
                <w:spacing w:val="-3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recharge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95"/>
              </w:rPr>
              <w:t>5</w:t>
            </w:r>
          </w:hyperlink>
        </w:p>
        <w:p w14:paraId="434A543B" w14:textId="77777777" w:rsidR="00BA2A63" w:rsidRDefault="00FD1C0A">
          <w:pPr>
            <w:pStyle w:val="TOC2"/>
            <w:tabs>
              <w:tab w:val="left" w:leader="dot" w:pos="10201"/>
            </w:tabs>
          </w:pPr>
          <w:hyperlink w:anchor="_TOC_250025" w:history="1">
            <w:r w:rsidR="00515F18">
              <w:rPr>
                <w:color w:val="231F20"/>
                <w:w w:val="85"/>
              </w:rPr>
              <w:t>PRÉPARATION</w:t>
            </w:r>
            <w:r w:rsidR="00515F18">
              <w:rPr>
                <w:color w:val="231F20"/>
                <w:spacing w:val="-25"/>
                <w:w w:val="85"/>
              </w:rPr>
              <w:t xml:space="preserve"> </w:t>
            </w:r>
            <w:r w:rsidR="00515F18">
              <w:rPr>
                <w:color w:val="231F20"/>
                <w:w w:val="85"/>
              </w:rPr>
              <w:t>DE</w:t>
            </w:r>
            <w:r w:rsidR="00515F18">
              <w:rPr>
                <w:color w:val="231F20"/>
                <w:spacing w:val="-25"/>
                <w:w w:val="85"/>
              </w:rPr>
              <w:t xml:space="preserve"> </w:t>
            </w:r>
            <w:r w:rsidR="00515F18">
              <w:rPr>
                <w:color w:val="231F20"/>
                <w:w w:val="85"/>
              </w:rPr>
              <w:t>LA</w:t>
            </w:r>
            <w:r w:rsidR="00515F18">
              <w:rPr>
                <w:color w:val="231F20"/>
                <w:spacing w:val="-25"/>
                <w:w w:val="85"/>
              </w:rPr>
              <w:t xml:space="preserve"> </w:t>
            </w:r>
            <w:r w:rsidR="00515F18">
              <w:rPr>
                <w:color w:val="231F20"/>
                <w:w w:val="85"/>
              </w:rPr>
              <w:t>PELOUSE</w:t>
            </w:r>
            <w:r w:rsidR="00515F18">
              <w:rPr>
                <w:color w:val="231F20"/>
                <w:w w:val="85"/>
              </w:rPr>
              <w:tab/>
            </w:r>
            <w:r w:rsidR="00515F18">
              <w:rPr>
                <w:color w:val="231F20"/>
                <w:w w:val="95"/>
              </w:rPr>
              <w:t>6</w:t>
            </w:r>
          </w:hyperlink>
        </w:p>
        <w:p w14:paraId="158E2CA9" w14:textId="77777777" w:rsidR="00BA2A63" w:rsidRDefault="00FD1C0A">
          <w:pPr>
            <w:pStyle w:val="TOC2"/>
            <w:tabs>
              <w:tab w:val="left" w:leader="dot" w:pos="10195"/>
            </w:tabs>
          </w:pPr>
          <w:hyperlink w:anchor="_TOC_250024" w:history="1">
            <w:r w:rsidR="00515F18">
              <w:rPr>
                <w:color w:val="231F20"/>
                <w:w w:val="85"/>
              </w:rPr>
              <w:t>Installationetraccordementdusoclederecharge</w:t>
            </w:r>
            <w:r w:rsidR="00515F18">
              <w:rPr>
                <w:color w:val="231F20"/>
                <w:w w:val="85"/>
              </w:rPr>
              <w:tab/>
            </w:r>
            <w:r w:rsidR="00515F18">
              <w:rPr>
                <w:color w:val="231F20"/>
              </w:rPr>
              <w:t>6</w:t>
            </w:r>
          </w:hyperlink>
        </w:p>
        <w:p w14:paraId="0A53FEFA" w14:textId="77777777" w:rsidR="00BA2A63" w:rsidRDefault="00FD1C0A">
          <w:pPr>
            <w:pStyle w:val="TOC2"/>
            <w:tabs>
              <w:tab w:val="left" w:leader="dot" w:pos="10201"/>
            </w:tabs>
          </w:pPr>
          <w:hyperlink w:anchor="_TOC_250023" w:history="1">
            <w:r w:rsidR="00515F18">
              <w:rPr>
                <w:color w:val="231F20"/>
                <w:w w:val="90"/>
              </w:rPr>
              <w:t>RECHARGE</w:t>
            </w:r>
            <w:r w:rsidR="00515F18">
              <w:rPr>
                <w:color w:val="231F20"/>
                <w:spacing w:val="-54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DU</w:t>
            </w:r>
            <w:r w:rsidR="00515F18">
              <w:rPr>
                <w:color w:val="231F20"/>
                <w:spacing w:val="-53"/>
                <w:w w:val="90"/>
              </w:rPr>
              <w:t xml:space="preserve"> </w:t>
            </w:r>
            <w:r w:rsidR="00515F18">
              <w:rPr>
                <w:color w:val="231F20"/>
                <w:spacing w:val="-3"/>
                <w:w w:val="90"/>
              </w:rPr>
              <w:t>ROBOT-TONDEUSE</w:t>
            </w:r>
            <w:r w:rsidR="00515F18">
              <w:rPr>
                <w:color w:val="231F20"/>
                <w:spacing w:val="-3"/>
                <w:w w:val="90"/>
              </w:rPr>
              <w:tab/>
            </w:r>
            <w:r w:rsidR="00515F18">
              <w:rPr>
                <w:color w:val="231F20"/>
              </w:rPr>
              <w:t>6</w:t>
            </w:r>
          </w:hyperlink>
        </w:p>
        <w:p w14:paraId="53697D68" w14:textId="77777777" w:rsidR="00BA2A63" w:rsidRDefault="00FD1C0A">
          <w:pPr>
            <w:pStyle w:val="TOC1"/>
            <w:tabs>
              <w:tab w:val="left" w:leader="dot" w:pos="10087"/>
            </w:tabs>
            <w:spacing w:before="278" w:line="281" w:lineRule="exact"/>
          </w:pPr>
          <w:hyperlink w:anchor="_TOC_250022" w:history="1">
            <w:r w:rsidR="00515F18">
              <w:rPr>
                <w:color w:val="231F20"/>
                <w:w w:val="85"/>
              </w:rPr>
              <w:t>INSTALLATION</w:t>
            </w:r>
            <w:r w:rsidR="00515F18">
              <w:rPr>
                <w:color w:val="231F20"/>
                <w:spacing w:val="-30"/>
                <w:w w:val="85"/>
              </w:rPr>
              <w:t xml:space="preserve"> </w:t>
            </w:r>
            <w:r w:rsidR="00515F18">
              <w:rPr>
                <w:color w:val="231F20"/>
                <w:w w:val="85"/>
              </w:rPr>
              <w:t>DU</w:t>
            </w:r>
            <w:r w:rsidR="00515F18">
              <w:rPr>
                <w:color w:val="231F20"/>
                <w:spacing w:val="-29"/>
                <w:w w:val="85"/>
              </w:rPr>
              <w:t xml:space="preserve"> </w:t>
            </w:r>
            <w:r w:rsidR="00515F18">
              <w:rPr>
                <w:color w:val="231F20"/>
                <w:w w:val="85"/>
              </w:rPr>
              <w:t>FIL</w:t>
            </w:r>
            <w:r w:rsidR="00515F18">
              <w:rPr>
                <w:color w:val="231F20"/>
                <w:spacing w:val="-29"/>
                <w:w w:val="85"/>
              </w:rPr>
              <w:t xml:space="preserve"> </w:t>
            </w:r>
            <w:r w:rsidR="00515F18">
              <w:rPr>
                <w:color w:val="231F20"/>
                <w:w w:val="85"/>
              </w:rPr>
              <w:t>PÉRIPHÉRIQUE</w:t>
            </w:r>
            <w:r w:rsidR="00515F18">
              <w:rPr>
                <w:color w:val="231F20"/>
                <w:w w:val="85"/>
              </w:rPr>
              <w:tab/>
              <w:t>7</w:t>
            </w:r>
          </w:hyperlink>
        </w:p>
        <w:p w14:paraId="10FCEEA7" w14:textId="77777777" w:rsidR="00BA2A63" w:rsidRDefault="00FD1C0A">
          <w:pPr>
            <w:pStyle w:val="TOC1"/>
            <w:tabs>
              <w:tab w:val="left" w:leader="dot" w:pos="9910"/>
            </w:tabs>
            <w:spacing w:line="281" w:lineRule="exact"/>
          </w:pPr>
          <w:hyperlink w:anchor="_TOC_250021" w:history="1">
            <w:r w:rsidR="00515F18">
              <w:rPr>
                <w:color w:val="231F20"/>
                <w:w w:val="90"/>
              </w:rPr>
              <w:t>Créer</w:t>
            </w:r>
            <w:r w:rsidR="00515F18">
              <w:rPr>
                <w:color w:val="231F20"/>
                <w:spacing w:val="-33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des</w:t>
            </w:r>
            <w:r w:rsidR="00515F18">
              <w:rPr>
                <w:color w:val="231F20"/>
                <w:spacing w:val="-33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îlots</w:t>
            </w:r>
            <w:r w:rsidR="00515F18">
              <w:rPr>
                <w:color w:val="231F20"/>
                <w:spacing w:val="-33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33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protection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95"/>
              </w:rPr>
              <w:t>8</w:t>
            </w:r>
          </w:hyperlink>
        </w:p>
        <w:p w14:paraId="525C3769" w14:textId="77777777" w:rsidR="00BA2A63" w:rsidRDefault="00FD1C0A">
          <w:pPr>
            <w:pStyle w:val="TOC1"/>
            <w:tabs>
              <w:tab w:val="left" w:leader="dot" w:pos="10071"/>
            </w:tabs>
            <w:spacing w:before="278" w:line="281" w:lineRule="exact"/>
          </w:pPr>
          <w:hyperlink w:anchor="_TOC_250020" w:history="1">
            <w:r w:rsidR="00515F18">
              <w:rPr>
                <w:color w:val="231F20"/>
                <w:w w:val="85"/>
              </w:rPr>
              <w:t>PARAMÉTRAGE</w:t>
            </w:r>
            <w:r w:rsidR="00515F18">
              <w:rPr>
                <w:color w:val="231F20"/>
                <w:spacing w:val="-16"/>
                <w:w w:val="85"/>
              </w:rPr>
              <w:t xml:space="preserve"> </w:t>
            </w:r>
            <w:r w:rsidR="00515F18">
              <w:rPr>
                <w:color w:val="231F20"/>
                <w:w w:val="85"/>
              </w:rPr>
              <w:t>DU</w:t>
            </w:r>
            <w:r w:rsidR="00515F18">
              <w:rPr>
                <w:color w:val="231F20"/>
                <w:spacing w:val="-16"/>
                <w:w w:val="85"/>
              </w:rPr>
              <w:t xml:space="preserve"> </w:t>
            </w:r>
            <w:r w:rsidR="00515F18">
              <w:rPr>
                <w:color w:val="231F20"/>
                <w:spacing w:val="-3"/>
                <w:w w:val="85"/>
              </w:rPr>
              <w:t>ROBOT-TONDEUSE</w:t>
            </w:r>
            <w:r w:rsidR="00515F18">
              <w:rPr>
                <w:color w:val="231F20"/>
                <w:spacing w:val="-3"/>
                <w:w w:val="85"/>
              </w:rPr>
              <w:tab/>
            </w:r>
            <w:r w:rsidR="00515F18">
              <w:rPr>
                <w:color w:val="231F20"/>
              </w:rPr>
              <w:t>9</w:t>
            </w:r>
          </w:hyperlink>
        </w:p>
        <w:p w14:paraId="36C6A092" w14:textId="77777777" w:rsidR="00BA2A63" w:rsidRDefault="00FD1C0A">
          <w:pPr>
            <w:pStyle w:val="TOC1"/>
            <w:tabs>
              <w:tab w:val="left" w:leader="dot" w:pos="9911"/>
            </w:tabs>
          </w:pPr>
          <w:hyperlink w:anchor="_TOC_250019" w:history="1">
            <w:r w:rsidR="00515F18">
              <w:rPr>
                <w:color w:val="231F20"/>
                <w:w w:val="90"/>
              </w:rPr>
              <w:t>Molettederéglagedelahauteurdetonte.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</w:rPr>
              <w:t>9</w:t>
            </w:r>
          </w:hyperlink>
        </w:p>
        <w:p w14:paraId="7D0ACA51" w14:textId="77777777" w:rsidR="00BA2A63" w:rsidRDefault="00FD1C0A">
          <w:pPr>
            <w:pStyle w:val="TOC1"/>
            <w:tabs>
              <w:tab w:val="left" w:leader="dot" w:pos="9910"/>
            </w:tabs>
          </w:pPr>
          <w:hyperlink w:anchor="_TOC_250018" w:history="1">
            <w:r w:rsidR="00515F18">
              <w:rPr>
                <w:color w:val="231F20"/>
              </w:rPr>
              <w:t>Mot</w:t>
            </w:r>
            <w:r w:rsidR="00515F18">
              <w:rPr>
                <w:color w:val="231F20"/>
                <w:spacing w:val="-51"/>
              </w:rPr>
              <w:t xml:space="preserve"> </w:t>
            </w:r>
            <w:r w:rsidR="00515F18">
              <w:rPr>
                <w:color w:val="231F20"/>
              </w:rPr>
              <w:t>de</w:t>
            </w:r>
            <w:r w:rsidR="00515F18">
              <w:rPr>
                <w:color w:val="231F20"/>
                <w:spacing w:val="-51"/>
              </w:rPr>
              <w:t xml:space="preserve"> </w:t>
            </w:r>
            <w:r w:rsidR="00515F18">
              <w:rPr>
                <w:color w:val="231F20"/>
              </w:rPr>
              <w:t>passe</w:t>
            </w:r>
            <w:r w:rsidR="00515F18">
              <w:rPr>
                <w:color w:val="231F20"/>
              </w:rPr>
              <w:tab/>
              <w:t>9</w:t>
            </w:r>
          </w:hyperlink>
        </w:p>
        <w:p w14:paraId="220077FE" w14:textId="77777777" w:rsidR="00BA2A63" w:rsidRDefault="00FD1C0A">
          <w:pPr>
            <w:pStyle w:val="TOC1"/>
            <w:tabs>
              <w:tab w:val="left" w:leader="dot" w:pos="9911"/>
            </w:tabs>
          </w:pPr>
          <w:hyperlink w:anchor="_TOC_250017" w:history="1">
            <w:r w:rsidR="00515F18">
              <w:rPr>
                <w:color w:val="231F20"/>
                <w:w w:val="90"/>
              </w:rPr>
              <w:t>Démarrage</w:t>
            </w:r>
            <w:r w:rsidR="00515F18">
              <w:rPr>
                <w:color w:val="231F20"/>
                <w:spacing w:val="-4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44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la</w:t>
            </w:r>
            <w:r w:rsidR="00515F18">
              <w:rPr>
                <w:color w:val="231F20"/>
                <w:spacing w:val="-44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tondeuse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</w:rPr>
              <w:t>9</w:t>
            </w:r>
          </w:hyperlink>
        </w:p>
        <w:p w14:paraId="07081AC7" w14:textId="77777777" w:rsidR="00BA2A63" w:rsidRDefault="00FD1C0A">
          <w:pPr>
            <w:pStyle w:val="TOC1"/>
            <w:tabs>
              <w:tab w:val="left" w:leader="dot" w:pos="9774"/>
            </w:tabs>
          </w:pPr>
          <w:hyperlink w:anchor="_TOC_250016" w:history="1">
            <w:r w:rsidR="00515F18">
              <w:rPr>
                <w:color w:val="231F20"/>
                <w:w w:val="90"/>
              </w:rPr>
              <w:t>Choix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du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cycle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et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39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la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durée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fonctionnement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80"/>
              </w:rPr>
              <w:t>10</w:t>
            </w:r>
          </w:hyperlink>
        </w:p>
        <w:p w14:paraId="5CF7ED0D" w14:textId="77777777" w:rsidR="00BA2A63" w:rsidRDefault="00FD1C0A">
          <w:pPr>
            <w:pStyle w:val="TOC1"/>
            <w:tabs>
              <w:tab w:val="left" w:leader="dot" w:pos="9834"/>
            </w:tabs>
          </w:pPr>
          <w:hyperlink w:anchor="_TOC_250015" w:history="1">
            <w:r w:rsidR="00515F18">
              <w:rPr>
                <w:color w:val="231F20"/>
                <w:w w:val="90"/>
              </w:rPr>
              <w:t>Arrêt</w:t>
            </w:r>
            <w:r w:rsidR="00515F18">
              <w:rPr>
                <w:color w:val="231F20"/>
                <w:spacing w:val="-32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du</w:t>
            </w:r>
            <w:r w:rsidR="00515F18">
              <w:rPr>
                <w:color w:val="231F20"/>
                <w:spacing w:val="-31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robot-tondeuse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55"/>
              </w:rPr>
              <w:t>11</w:t>
            </w:r>
          </w:hyperlink>
        </w:p>
        <w:p w14:paraId="2E4E04BC" w14:textId="77777777" w:rsidR="00BA2A63" w:rsidRDefault="00FD1C0A">
          <w:pPr>
            <w:pStyle w:val="TOC1"/>
            <w:tabs>
              <w:tab w:val="left" w:leader="dot" w:pos="9834"/>
            </w:tabs>
            <w:spacing w:line="281" w:lineRule="exact"/>
          </w:pPr>
          <w:hyperlink w:anchor="_TOC_250014" w:history="1">
            <w:r w:rsidR="00515F18">
              <w:rPr>
                <w:color w:val="231F20"/>
                <w:spacing w:val="3"/>
                <w:w w:val="85"/>
              </w:rPr>
              <w:t>Changerlemotdepasse</w:t>
            </w:r>
            <w:r w:rsidR="00515F18">
              <w:rPr>
                <w:color w:val="231F20"/>
                <w:spacing w:val="3"/>
                <w:w w:val="85"/>
              </w:rPr>
              <w:tab/>
            </w:r>
            <w:r w:rsidR="00515F18">
              <w:rPr>
                <w:color w:val="231F20"/>
                <w:spacing w:val="-1"/>
                <w:w w:val="55"/>
              </w:rPr>
              <w:t>11</w:t>
            </w:r>
          </w:hyperlink>
        </w:p>
        <w:p w14:paraId="02186130" w14:textId="77777777" w:rsidR="00BA2A63" w:rsidRDefault="00FD1C0A">
          <w:pPr>
            <w:pStyle w:val="TOC1"/>
            <w:tabs>
              <w:tab w:val="left" w:leader="dot" w:pos="10050"/>
            </w:tabs>
            <w:spacing w:before="278" w:line="281" w:lineRule="exact"/>
          </w:pPr>
          <w:hyperlink w:anchor="_TOC_250013" w:history="1">
            <w:r w:rsidR="00515F18">
              <w:rPr>
                <w:color w:val="231F20"/>
                <w:w w:val="85"/>
              </w:rPr>
              <w:t>INFORMATIONSTECHNIQUES</w:t>
            </w:r>
            <w:r w:rsidR="00515F18">
              <w:rPr>
                <w:color w:val="231F20"/>
                <w:w w:val="85"/>
              </w:rPr>
              <w:tab/>
            </w:r>
            <w:r w:rsidR="00515F18">
              <w:rPr>
                <w:color w:val="231F20"/>
                <w:spacing w:val="-1"/>
                <w:w w:val="55"/>
              </w:rPr>
              <w:t>11</w:t>
            </w:r>
          </w:hyperlink>
        </w:p>
        <w:p w14:paraId="7C552D73" w14:textId="77777777" w:rsidR="00BA2A63" w:rsidRDefault="00FD1C0A">
          <w:pPr>
            <w:pStyle w:val="TOC1"/>
            <w:tabs>
              <w:tab w:val="left" w:leader="dot" w:pos="9834"/>
            </w:tabs>
          </w:pPr>
          <w:hyperlink w:anchor="_TOC_250012" w:history="1">
            <w:r w:rsidR="00515F18">
              <w:rPr>
                <w:color w:val="231F20"/>
                <w:spacing w:val="-3"/>
                <w:w w:val="90"/>
              </w:rPr>
              <w:t>Témoin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40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fonctionnement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55"/>
              </w:rPr>
              <w:t>11</w:t>
            </w:r>
          </w:hyperlink>
        </w:p>
        <w:p w14:paraId="6ABD8BC3" w14:textId="77777777" w:rsidR="00BA2A63" w:rsidRDefault="00FD1C0A">
          <w:pPr>
            <w:pStyle w:val="TOC1"/>
            <w:tabs>
              <w:tab w:val="left" w:leader="dot" w:pos="9749"/>
            </w:tabs>
            <w:spacing w:line="281" w:lineRule="exact"/>
            <w:ind w:right="125"/>
          </w:pPr>
          <w:hyperlink w:anchor="_TOC_250011" w:history="1">
            <w:r w:rsidR="00515F18">
              <w:rPr>
                <w:color w:val="231F20"/>
                <w:w w:val="95"/>
              </w:rPr>
              <w:t>Boutons</w:t>
            </w:r>
            <w:r w:rsidR="00515F18">
              <w:rPr>
                <w:color w:val="231F20"/>
                <w:w w:val="95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12</w:t>
            </w:r>
          </w:hyperlink>
        </w:p>
        <w:p w14:paraId="04A7B9D8" w14:textId="77777777" w:rsidR="00BA2A63" w:rsidRDefault="00FD1C0A">
          <w:pPr>
            <w:pStyle w:val="TOC1"/>
            <w:tabs>
              <w:tab w:val="left" w:leader="dot" w:pos="9987"/>
            </w:tabs>
            <w:spacing w:before="278" w:line="281" w:lineRule="exact"/>
            <w:ind w:right="114"/>
          </w:pPr>
          <w:hyperlink w:anchor="_TOC_250010" w:history="1">
            <w:r w:rsidR="00515F18">
              <w:rPr>
                <w:color w:val="231F20"/>
                <w:w w:val="95"/>
              </w:rPr>
              <w:t>Dépannage</w:t>
            </w:r>
            <w:r w:rsidR="00515F18">
              <w:rPr>
                <w:color w:val="231F20"/>
                <w:w w:val="95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12</w:t>
            </w:r>
          </w:hyperlink>
        </w:p>
        <w:p w14:paraId="31914C91" w14:textId="77777777" w:rsidR="00BA2A63" w:rsidRDefault="00FD1C0A">
          <w:pPr>
            <w:pStyle w:val="TOC1"/>
            <w:tabs>
              <w:tab w:val="left" w:leader="dot" w:pos="9782"/>
            </w:tabs>
          </w:pPr>
          <w:hyperlink w:anchor="_TOC_250009" w:history="1">
            <w:r w:rsidR="00515F18">
              <w:rPr>
                <w:color w:val="231F20"/>
                <w:w w:val="85"/>
              </w:rPr>
              <w:t>Codesd’erreur(témoindefonctionnement)</w:t>
            </w:r>
            <w:r w:rsidR="00515F18">
              <w:rPr>
                <w:color w:val="231F20"/>
                <w:w w:val="85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12</w:t>
            </w:r>
          </w:hyperlink>
        </w:p>
        <w:p w14:paraId="2E3319E3" w14:textId="77777777" w:rsidR="00BA2A63" w:rsidRDefault="00FD1C0A">
          <w:pPr>
            <w:pStyle w:val="TOC1"/>
            <w:tabs>
              <w:tab w:val="left" w:leader="dot" w:pos="9780"/>
            </w:tabs>
            <w:ind w:right="109"/>
          </w:pPr>
          <w:hyperlink w:anchor="_TOC_250008" w:history="1">
            <w:r w:rsidR="00515F18">
              <w:rPr>
                <w:color w:val="231F20"/>
                <w:w w:val="90"/>
              </w:rPr>
              <w:t>Codes</w:t>
            </w:r>
            <w:r w:rsidR="00515F18">
              <w:rPr>
                <w:color w:val="231F20"/>
                <w:spacing w:val="-4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d’erreur</w:t>
            </w:r>
            <w:r w:rsidR="00515F18">
              <w:rPr>
                <w:color w:val="231F20"/>
                <w:spacing w:val="-4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(recharge)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13</w:t>
            </w:r>
          </w:hyperlink>
        </w:p>
        <w:p w14:paraId="7974F0AE" w14:textId="77777777" w:rsidR="00BA2A63" w:rsidRDefault="00FD1C0A">
          <w:pPr>
            <w:pStyle w:val="TOC1"/>
            <w:tabs>
              <w:tab w:val="left" w:leader="dot" w:pos="9780"/>
            </w:tabs>
            <w:ind w:right="109"/>
          </w:pPr>
          <w:hyperlink w:anchor="_TOC_250007" w:history="1">
            <w:r w:rsidR="00515F18">
              <w:rPr>
                <w:color w:val="231F20"/>
                <w:w w:val="90"/>
              </w:rPr>
              <w:t>Effacer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le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code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d’erreur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13</w:t>
            </w:r>
          </w:hyperlink>
        </w:p>
        <w:p w14:paraId="16422D89" w14:textId="77777777" w:rsidR="00BA2A63" w:rsidRDefault="00FD1C0A">
          <w:pPr>
            <w:pStyle w:val="TOC1"/>
            <w:tabs>
              <w:tab w:val="left" w:leader="dot" w:pos="9780"/>
            </w:tabs>
            <w:ind w:right="109"/>
          </w:pPr>
          <w:hyperlink w:anchor="_TOC_250006" w:history="1">
            <w:r w:rsidR="00515F18">
              <w:rPr>
                <w:color w:val="231F20"/>
                <w:w w:val="90"/>
              </w:rPr>
              <w:t>La</w:t>
            </w:r>
            <w:r w:rsidR="00515F18">
              <w:rPr>
                <w:color w:val="231F20"/>
                <w:spacing w:val="-3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tondeuse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ne</w:t>
            </w:r>
            <w:r w:rsidR="00515F18">
              <w:rPr>
                <w:color w:val="231F20"/>
                <w:spacing w:val="-3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fonctionne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pas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13</w:t>
            </w:r>
          </w:hyperlink>
        </w:p>
        <w:p w14:paraId="03D9B106" w14:textId="77777777" w:rsidR="00BA2A63" w:rsidRDefault="00FD1C0A">
          <w:pPr>
            <w:pStyle w:val="TOC1"/>
            <w:tabs>
              <w:tab w:val="left" w:leader="dot" w:pos="9778"/>
            </w:tabs>
            <w:spacing w:line="281" w:lineRule="exact"/>
            <w:ind w:right="109"/>
          </w:pPr>
          <w:hyperlink w:anchor="_TOC_250005" w:history="1">
            <w:r w:rsidR="00515F18">
              <w:rPr>
                <w:color w:val="231F20"/>
                <w:w w:val="90"/>
              </w:rPr>
              <w:t>Caractéristiques</w:t>
            </w:r>
            <w:r w:rsidR="00515F18">
              <w:rPr>
                <w:color w:val="231F20"/>
                <w:spacing w:val="-43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techniques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14</w:t>
            </w:r>
          </w:hyperlink>
        </w:p>
        <w:p w14:paraId="5168D4E6" w14:textId="77777777" w:rsidR="00BA2A63" w:rsidRDefault="00FD1C0A">
          <w:pPr>
            <w:pStyle w:val="TOC1"/>
            <w:tabs>
              <w:tab w:val="left" w:leader="dot" w:pos="9992"/>
            </w:tabs>
            <w:spacing w:before="278" w:line="281" w:lineRule="exact"/>
            <w:ind w:right="111"/>
          </w:pPr>
          <w:hyperlink w:anchor="_TOC_250004" w:history="1">
            <w:r w:rsidR="00515F18">
              <w:rPr>
                <w:color w:val="231F20"/>
                <w:w w:val="90"/>
              </w:rPr>
              <w:t>ENTRETIEN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spacing w:val="-1"/>
                <w:w w:val="75"/>
              </w:rPr>
              <w:t>14</w:t>
            </w:r>
          </w:hyperlink>
        </w:p>
        <w:p w14:paraId="3DBC4B5B" w14:textId="77777777" w:rsidR="00BA2A63" w:rsidRDefault="00FD1C0A">
          <w:pPr>
            <w:pStyle w:val="TOC1"/>
            <w:tabs>
              <w:tab w:val="left" w:leader="dot" w:pos="9779"/>
            </w:tabs>
          </w:pPr>
          <w:hyperlink w:anchor="_TOC_250003" w:history="1">
            <w:r w:rsidR="00515F18">
              <w:rPr>
                <w:color w:val="231F20"/>
                <w:w w:val="90"/>
              </w:rPr>
              <w:t>Nettoyage</w:t>
            </w:r>
            <w:r w:rsidR="00515F18">
              <w:rPr>
                <w:color w:val="231F20"/>
                <w:spacing w:val="-4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4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la</w:t>
            </w:r>
            <w:r w:rsidR="00515F18">
              <w:rPr>
                <w:color w:val="231F20"/>
                <w:spacing w:val="-46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tondeuse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w w:val="75"/>
              </w:rPr>
              <w:t>15</w:t>
            </w:r>
          </w:hyperlink>
        </w:p>
        <w:p w14:paraId="7BA3A6B1" w14:textId="77777777" w:rsidR="00BA2A63" w:rsidRDefault="00FD1C0A">
          <w:pPr>
            <w:pStyle w:val="TOC1"/>
            <w:tabs>
              <w:tab w:val="left" w:leader="dot" w:pos="9779"/>
            </w:tabs>
            <w:spacing w:line="281" w:lineRule="exact"/>
          </w:pPr>
          <w:hyperlink w:anchor="_TOC_250002" w:history="1">
            <w:r w:rsidR="00515F18">
              <w:rPr>
                <w:color w:val="231F20"/>
                <w:w w:val="90"/>
              </w:rPr>
              <w:t>Rangementpourl’hiver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w w:val="75"/>
              </w:rPr>
              <w:t>15</w:t>
            </w:r>
          </w:hyperlink>
        </w:p>
        <w:p w14:paraId="503EBCD3" w14:textId="77777777" w:rsidR="00BA2A63" w:rsidRDefault="00FD1C0A">
          <w:pPr>
            <w:pStyle w:val="TOC2"/>
            <w:tabs>
              <w:tab w:val="left" w:leader="dot" w:pos="10128"/>
            </w:tabs>
            <w:spacing w:before="277"/>
          </w:pPr>
          <w:hyperlink w:anchor="_TOC_250001" w:history="1">
            <w:r w:rsidR="00515F18">
              <w:rPr>
                <w:color w:val="231F20"/>
                <w:w w:val="90"/>
              </w:rPr>
              <w:t>Pièces</w:t>
            </w:r>
            <w:r w:rsidR="00515F18">
              <w:rPr>
                <w:color w:val="231F20"/>
                <w:w w:val="90"/>
              </w:rPr>
              <w:tab/>
              <w:t>16</w:t>
            </w:r>
          </w:hyperlink>
        </w:p>
        <w:p w14:paraId="11DED37B" w14:textId="77777777" w:rsidR="00BA2A63" w:rsidRDefault="00FD1C0A">
          <w:pPr>
            <w:pStyle w:val="TOC2"/>
            <w:tabs>
              <w:tab w:val="left" w:leader="dot" w:pos="10121"/>
            </w:tabs>
          </w:pPr>
          <w:hyperlink w:anchor="_TOC_250000" w:history="1">
            <w:r w:rsidR="00515F18">
              <w:rPr>
                <w:color w:val="231F20"/>
                <w:w w:val="90"/>
              </w:rPr>
              <w:t>Déclaration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de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conformité</w:t>
            </w:r>
            <w:r w:rsidR="00515F18">
              <w:rPr>
                <w:color w:val="231F20"/>
                <w:spacing w:val="-35"/>
                <w:w w:val="90"/>
              </w:rPr>
              <w:t xml:space="preserve"> </w:t>
            </w:r>
            <w:r w:rsidR="00515F18">
              <w:rPr>
                <w:color w:val="231F20"/>
                <w:w w:val="90"/>
              </w:rPr>
              <w:t>CE</w:t>
            </w:r>
            <w:r w:rsidR="00515F18">
              <w:rPr>
                <w:color w:val="231F20"/>
                <w:w w:val="90"/>
              </w:rPr>
              <w:tab/>
            </w:r>
            <w:r w:rsidR="00515F18">
              <w:rPr>
                <w:color w:val="231F20"/>
                <w:w w:val="95"/>
              </w:rPr>
              <w:t>18</w:t>
            </w:r>
          </w:hyperlink>
        </w:p>
      </w:sdtContent>
    </w:sdt>
    <w:p w14:paraId="2C63CD95" w14:textId="77777777" w:rsidR="00BA2A63" w:rsidRDefault="00BA2A63">
      <w:p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0BD293F1" w14:textId="77777777" w:rsidR="00BA2A63" w:rsidRDefault="00515F18">
      <w:pPr>
        <w:pStyle w:val="Heading1"/>
      </w:pPr>
      <w:bookmarkStart w:id="0" w:name="_TOC_250035"/>
      <w:bookmarkEnd w:id="0"/>
      <w:r>
        <w:rPr>
          <w:color w:val="231F20"/>
        </w:rPr>
        <w:lastRenderedPageBreak/>
        <w:t>INTRODUCTION</w:t>
      </w:r>
    </w:p>
    <w:p w14:paraId="28822A9E" w14:textId="77777777" w:rsidR="00BA2A63" w:rsidRDefault="00515F18">
      <w:pPr>
        <w:spacing w:before="122" w:line="216" w:lineRule="auto"/>
        <w:ind w:left="130"/>
        <w:rPr>
          <w:sz w:val="19"/>
        </w:rPr>
      </w:pPr>
      <w:r>
        <w:rPr>
          <w:color w:val="231F20"/>
          <w:w w:val="90"/>
          <w:sz w:val="19"/>
        </w:rPr>
        <w:t>Félicitations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!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Vous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venez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faire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l’acquisition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d’un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excellent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produit.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Pour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obtenir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des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résultats</w:t>
      </w:r>
      <w:r>
        <w:rPr>
          <w:color w:val="231F20"/>
          <w:spacing w:val="-1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optimaux</w:t>
      </w:r>
      <w:r>
        <w:rPr>
          <w:color w:val="231F20"/>
          <w:spacing w:val="-19"/>
          <w:w w:val="90"/>
          <w:sz w:val="19"/>
        </w:rPr>
        <w:t xml:space="preserve"> </w:t>
      </w:r>
      <w:r>
        <w:rPr>
          <w:color w:val="231F20"/>
          <w:spacing w:val="-5"/>
          <w:w w:val="90"/>
          <w:sz w:val="19"/>
        </w:rPr>
        <w:t xml:space="preserve">avec </w:t>
      </w:r>
      <w:r>
        <w:rPr>
          <w:color w:val="231F20"/>
          <w:w w:val="95"/>
          <w:sz w:val="19"/>
        </w:rPr>
        <w:t>votre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robot-tondeuse</w:t>
      </w:r>
      <w:r>
        <w:rPr>
          <w:color w:val="231F20"/>
          <w:spacing w:val="-41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Senix</w:t>
      </w:r>
      <w:proofErr w:type="spellEnd"/>
      <w:r>
        <w:rPr>
          <w:color w:val="231F20"/>
          <w:w w:val="95"/>
          <w:sz w:val="19"/>
        </w:rPr>
        <w:t>,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vous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devez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savoir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comment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il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fonctionne.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Ce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manuel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contient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des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informations </w:t>
      </w:r>
      <w:r>
        <w:rPr>
          <w:color w:val="231F20"/>
          <w:sz w:val="19"/>
        </w:rPr>
        <w:t>importantes</w:t>
      </w:r>
      <w:r>
        <w:rPr>
          <w:color w:val="231F20"/>
          <w:spacing w:val="-22"/>
          <w:sz w:val="19"/>
        </w:rPr>
        <w:t xml:space="preserve"> </w:t>
      </w:r>
      <w:r>
        <w:rPr>
          <w:color w:val="231F20"/>
          <w:sz w:val="19"/>
        </w:rPr>
        <w:t>sur</w:t>
      </w:r>
      <w:r>
        <w:rPr>
          <w:color w:val="231F20"/>
          <w:spacing w:val="-21"/>
          <w:sz w:val="19"/>
        </w:rPr>
        <w:t xml:space="preserve"> </w:t>
      </w:r>
      <w:r>
        <w:rPr>
          <w:color w:val="231F20"/>
          <w:sz w:val="19"/>
        </w:rPr>
        <w:t>votre</w:t>
      </w:r>
      <w:r>
        <w:rPr>
          <w:color w:val="231F20"/>
          <w:spacing w:val="-21"/>
          <w:sz w:val="19"/>
        </w:rPr>
        <w:t xml:space="preserve"> </w:t>
      </w:r>
      <w:r>
        <w:rPr>
          <w:color w:val="231F20"/>
          <w:sz w:val="19"/>
        </w:rPr>
        <w:t>robot-tondeuse.</w:t>
      </w:r>
    </w:p>
    <w:p w14:paraId="24A9AD5E" w14:textId="77777777" w:rsidR="00BA2A63" w:rsidRDefault="00BA2A63">
      <w:pPr>
        <w:pStyle w:val="BodyText"/>
        <w:spacing w:before="11"/>
        <w:rPr>
          <w:sz w:val="16"/>
        </w:rPr>
      </w:pPr>
    </w:p>
    <w:p w14:paraId="1C6CAAF2" w14:textId="77777777" w:rsidR="00BA2A63" w:rsidRDefault="00515F18">
      <w:pPr>
        <w:spacing w:line="216" w:lineRule="auto"/>
        <w:ind w:left="130"/>
        <w:rPr>
          <w:sz w:val="19"/>
        </w:rPr>
      </w:pPr>
      <w:r>
        <w:rPr>
          <w:rFonts w:ascii="Arial" w:hAnsi="Arial"/>
          <w:b/>
          <w:color w:val="231F20"/>
          <w:sz w:val="19"/>
        </w:rPr>
        <w:t>Utilisation</w:t>
      </w:r>
      <w:r>
        <w:rPr>
          <w:rFonts w:ascii="Arial" w:hAnsi="Arial"/>
          <w:b/>
          <w:color w:val="231F20"/>
          <w:spacing w:val="-25"/>
          <w:sz w:val="19"/>
        </w:rPr>
        <w:t xml:space="preserve"> </w:t>
      </w:r>
      <w:r>
        <w:rPr>
          <w:rFonts w:ascii="Arial" w:hAnsi="Arial"/>
          <w:b/>
          <w:color w:val="231F20"/>
          <w:sz w:val="19"/>
        </w:rPr>
        <w:t>prévue.</w:t>
      </w:r>
      <w:r>
        <w:rPr>
          <w:rFonts w:ascii="Arial" w:hAnsi="Arial"/>
          <w:b/>
          <w:color w:val="231F20"/>
          <w:spacing w:val="-26"/>
          <w:sz w:val="19"/>
        </w:rPr>
        <w:t xml:space="preserve"> </w:t>
      </w:r>
      <w:r>
        <w:rPr>
          <w:color w:val="231F20"/>
          <w:sz w:val="19"/>
        </w:rPr>
        <w:t>Votre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robot-tondeuse</w:t>
      </w:r>
      <w:r>
        <w:rPr>
          <w:color w:val="231F20"/>
          <w:spacing w:val="-36"/>
          <w:sz w:val="19"/>
        </w:rPr>
        <w:t xml:space="preserve"> </w:t>
      </w:r>
      <w:r>
        <w:rPr>
          <w:color w:val="231F20"/>
          <w:sz w:val="19"/>
        </w:rPr>
        <w:t>est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conçu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pour</w:t>
      </w:r>
      <w:r>
        <w:rPr>
          <w:color w:val="231F20"/>
          <w:spacing w:val="-36"/>
          <w:sz w:val="19"/>
        </w:rPr>
        <w:t xml:space="preserve"> </w:t>
      </w:r>
      <w:r>
        <w:rPr>
          <w:color w:val="231F20"/>
          <w:sz w:val="19"/>
        </w:rPr>
        <w:t>tondre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les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zones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de</w:t>
      </w:r>
      <w:r>
        <w:rPr>
          <w:color w:val="231F20"/>
          <w:spacing w:val="-36"/>
          <w:sz w:val="19"/>
        </w:rPr>
        <w:t xml:space="preserve"> </w:t>
      </w:r>
      <w:r>
        <w:rPr>
          <w:color w:val="231F20"/>
          <w:sz w:val="19"/>
        </w:rPr>
        <w:t>pelouse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dont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>la</w:t>
      </w:r>
      <w:r>
        <w:rPr>
          <w:color w:val="231F20"/>
          <w:spacing w:val="-36"/>
          <w:sz w:val="19"/>
        </w:rPr>
        <w:t xml:space="preserve"> </w:t>
      </w:r>
      <w:r>
        <w:rPr>
          <w:color w:val="231F20"/>
          <w:sz w:val="19"/>
        </w:rPr>
        <w:t>pente</w:t>
      </w:r>
      <w:r>
        <w:rPr>
          <w:color w:val="231F20"/>
          <w:spacing w:val="-37"/>
          <w:sz w:val="19"/>
        </w:rPr>
        <w:t xml:space="preserve"> </w:t>
      </w:r>
      <w:r>
        <w:rPr>
          <w:color w:val="231F20"/>
          <w:sz w:val="19"/>
        </w:rPr>
        <w:t xml:space="preserve">ne </w:t>
      </w:r>
      <w:r>
        <w:rPr>
          <w:color w:val="231F20"/>
          <w:w w:val="95"/>
          <w:sz w:val="19"/>
        </w:rPr>
        <w:t>dépasse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pas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17°.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Contrairement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à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nombreuses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tondeuses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classiques,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le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robot-tondeuse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coupe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l’herbe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au </w:t>
      </w:r>
      <w:r>
        <w:rPr>
          <w:color w:val="231F20"/>
          <w:w w:val="90"/>
          <w:sz w:val="19"/>
        </w:rPr>
        <w:t>lieu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la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coucher.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Cette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technique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tonte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fréquente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améliore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la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qualité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la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pelouse.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Il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n’est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pas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spacing w:val="-3"/>
          <w:w w:val="90"/>
          <w:sz w:val="19"/>
        </w:rPr>
        <w:t xml:space="preserve">nécessaire </w:t>
      </w:r>
      <w:r>
        <w:rPr>
          <w:color w:val="231F20"/>
          <w:w w:val="95"/>
          <w:sz w:val="19"/>
        </w:rPr>
        <w:t>d’enlever</w:t>
      </w:r>
      <w:r>
        <w:rPr>
          <w:color w:val="231F20"/>
          <w:spacing w:val="-3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l’herbe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coupée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;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elle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nourrit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le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sol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et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permet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réduire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les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besoins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en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engrais.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En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outre,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le</w:t>
      </w:r>
      <w:r>
        <w:rPr>
          <w:color w:val="231F20"/>
          <w:spacing w:val="-3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robot- tondeuse</w:t>
      </w:r>
      <w:r>
        <w:rPr>
          <w:color w:val="231F20"/>
          <w:spacing w:val="-4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est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pratique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à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utiliser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et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ne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produit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aucune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émission.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Il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vous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permet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garder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une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pelouse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 xml:space="preserve">toujours </w:t>
      </w:r>
      <w:r>
        <w:rPr>
          <w:color w:val="231F20"/>
          <w:sz w:val="19"/>
        </w:rPr>
        <w:t>impeccablement</w:t>
      </w:r>
      <w:r>
        <w:rPr>
          <w:color w:val="231F20"/>
          <w:spacing w:val="-21"/>
          <w:sz w:val="19"/>
        </w:rPr>
        <w:t xml:space="preserve"> </w:t>
      </w:r>
      <w:r>
        <w:rPr>
          <w:color w:val="231F20"/>
          <w:sz w:val="19"/>
        </w:rPr>
        <w:t>entretenue.</w:t>
      </w:r>
    </w:p>
    <w:p w14:paraId="0FE6B772" w14:textId="77777777" w:rsidR="00BA2A63" w:rsidRDefault="00515F18">
      <w:pPr>
        <w:spacing w:before="233" w:line="216" w:lineRule="auto"/>
        <w:ind w:left="130" w:right="326"/>
        <w:rPr>
          <w:sz w:val="19"/>
        </w:rPr>
      </w:pPr>
      <w:r>
        <w:rPr>
          <w:color w:val="231F20"/>
          <w:w w:val="95"/>
          <w:sz w:val="19"/>
        </w:rPr>
        <w:t>N’oubliez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pas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que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l’utilisateur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est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responsable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des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risques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et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des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accidents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subis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par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d’autres</w:t>
      </w:r>
      <w:r>
        <w:rPr>
          <w:color w:val="231F20"/>
          <w:spacing w:val="-4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personnes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spacing w:val="-7"/>
          <w:w w:val="95"/>
          <w:sz w:val="19"/>
        </w:rPr>
        <w:t xml:space="preserve">ou </w:t>
      </w:r>
      <w:r>
        <w:rPr>
          <w:color w:val="231F20"/>
          <w:sz w:val="19"/>
        </w:rPr>
        <w:t>leurs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</w:rPr>
        <w:t>biens.</w:t>
      </w:r>
    </w:p>
    <w:p w14:paraId="2118465D" w14:textId="77777777" w:rsidR="00BA2A63" w:rsidRDefault="00515F18">
      <w:pPr>
        <w:spacing w:before="216"/>
        <w:ind w:left="130"/>
        <w:rPr>
          <w:sz w:val="19"/>
        </w:rPr>
      </w:pPr>
      <w:proofErr w:type="spellStart"/>
      <w:r>
        <w:rPr>
          <w:color w:val="231F20"/>
          <w:w w:val="95"/>
          <w:sz w:val="19"/>
        </w:rPr>
        <w:t>Senix</w:t>
      </w:r>
      <w:proofErr w:type="spellEnd"/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se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réserve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le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droit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modifier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la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structure,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l’apparence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et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les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fonctionnalités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des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produits</w:t>
      </w:r>
      <w:r>
        <w:rPr>
          <w:color w:val="231F20"/>
          <w:spacing w:val="-42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sans</w:t>
      </w:r>
      <w:r>
        <w:rPr>
          <w:color w:val="231F20"/>
          <w:spacing w:val="-4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préavis.</w:t>
      </w:r>
    </w:p>
    <w:p w14:paraId="3B502F3C" w14:textId="77777777" w:rsidR="00BA2A63" w:rsidRDefault="00BA2A63">
      <w:pPr>
        <w:rPr>
          <w:sz w:val="19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0E30D549" w14:textId="5153E4C3" w:rsidR="00BA2A63" w:rsidRDefault="00DE4C12">
      <w:pPr>
        <w:spacing w:before="193" w:line="216" w:lineRule="auto"/>
        <w:ind w:left="1105" w:right="26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5035B1" wp14:editId="587310AF">
                <wp:simplePos x="0" y="0"/>
                <wp:positionH relativeFrom="page">
                  <wp:posOffset>539750</wp:posOffset>
                </wp:positionH>
                <wp:positionV relativeFrom="paragraph">
                  <wp:posOffset>134620</wp:posOffset>
                </wp:positionV>
                <wp:extent cx="194945" cy="349885"/>
                <wp:effectExtent l="6350" t="1270" r="8255" b="1270"/>
                <wp:wrapNone/>
                <wp:docPr id="50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945" cy="349885"/>
                        </a:xfrm>
                        <a:custGeom>
                          <a:avLst/>
                          <a:gdLst>
                            <a:gd name="T0" fmla="+- 0 1136 850"/>
                            <a:gd name="T1" fmla="*/ T0 w 307"/>
                            <a:gd name="T2" fmla="+- 0 213 213"/>
                            <a:gd name="T3" fmla="*/ 213 h 551"/>
                            <a:gd name="T4" fmla="+- 0 1126 850"/>
                            <a:gd name="T5" fmla="*/ T4 w 307"/>
                            <a:gd name="T6" fmla="+- 0 213 213"/>
                            <a:gd name="T7" fmla="*/ 213 h 551"/>
                            <a:gd name="T8" fmla="+- 0 1052 850"/>
                            <a:gd name="T9" fmla="*/ T8 w 307"/>
                            <a:gd name="T10" fmla="+- 0 223 213"/>
                            <a:gd name="T11" fmla="*/ 223 h 551"/>
                            <a:gd name="T12" fmla="+- 0 987 850"/>
                            <a:gd name="T13" fmla="*/ T12 w 307"/>
                            <a:gd name="T14" fmla="+- 0 251 213"/>
                            <a:gd name="T15" fmla="*/ 251 h 551"/>
                            <a:gd name="T16" fmla="+- 0 931 850"/>
                            <a:gd name="T17" fmla="*/ T16 w 307"/>
                            <a:gd name="T18" fmla="+- 0 294 213"/>
                            <a:gd name="T19" fmla="*/ 294 h 551"/>
                            <a:gd name="T20" fmla="+- 0 888 850"/>
                            <a:gd name="T21" fmla="*/ T20 w 307"/>
                            <a:gd name="T22" fmla="+- 0 349 213"/>
                            <a:gd name="T23" fmla="*/ 349 h 551"/>
                            <a:gd name="T24" fmla="+- 0 860 850"/>
                            <a:gd name="T25" fmla="*/ T24 w 307"/>
                            <a:gd name="T26" fmla="+- 0 415 213"/>
                            <a:gd name="T27" fmla="*/ 415 h 551"/>
                            <a:gd name="T28" fmla="+- 0 850 850"/>
                            <a:gd name="T29" fmla="*/ T28 w 307"/>
                            <a:gd name="T30" fmla="+- 0 488 213"/>
                            <a:gd name="T31" fmla="*/ 488 h 551"/>
                            <a:gd name="T32" fmla="+- 0 860 850"/>
                            <a:gd name="T33" fmla="*/ T32 w 307"/>
                            <a:gd name="T34" fmla="+- 0 561 213"/>
                            <a:gd name="T35" fmla="*/ 561 h 551"/>
                            <a:gd name="T36" fmla="+- 0 888 850"/>
                            <a:gd name="T37" fmla="*/ T36 w 307"/>
                            <a:gd name="T38" fmla="+- 0 627 213"/>
                            <a:gd name="T39" fmla="*/ 627 h 551"/>
                            <a:gd name="T40" fmla="+- 0 931 850"/>
                            <a:gd name="T41" fmla="*/ T40 w 307"/>
                            <a:gd name="T42" fmla="+- 0 683 213"/>
                            <a:gd name="T43" fmla="*/ 683 h 551"/>
                            <a:gd name="T44" fmla="+- 0 987 850"/>
                            <a:gd name="T45" fmla="*/ T44 w 307"/>
                            <a:gd name="T46" fmla="+- 0 726 213"/>
                            <a:gd name="T47" fmla="*/ 726 h 551"/>
                            <a:gd name="T48" fmla="+- 0 1052 850"/>
                            <a:gd name="T49" fmla="*/ T48 w 307"/>
                            <a:gd name="T50" fmla="+- 0 754 213"/>
                            <a:gd name="T51" fmla="*/ 754 h 551"/>
                            <a:gd name="T52" fmla="+- 0 1126 850"/>
                            <a:gd name="T53" fmla="*/ T52 w 307"/>
                            <a:gd name="T54" fmla="+- 0 763 213"/>
                            <a:gd name="T55" fmla="*/ 763 h 551"/>
                            <a:gd name="T56" fmla="+- 0 1136 850"/>
                            <a:gd name="T57" fmla="*/ T56 w 307"/>
                            <a:gd name="T58" fmla="+- 0 763 213"/>
                            <a:gd name="T59" fmla="*/ 763 h 551"/>
                            <a:gd name="T60" fmla="+- 0 1146 850"/>
                            <a:gd name="T61" fmla="*/ T60 w 307"/>
                            <a:gd name="T62" fmla="+- 0 763 213"/>
                            <a:gd name="T63" fmla="*/ 763 h 551"/>
                            <a:gd name="T64" fmla="+- 0 1156 850"/>
                            <a:gd name="T65" fmla="*/ T64 w 307"/>
                            <a:gd name="T66" fmla="+- 0 762 213"/>
                            <a:gd name="T67" fmla="*/ 762 h 551"/>
                            <a:gd name="T68" fmla="+- 0 1156 850"/>
                            <a:gd name="T69" fmla="*/ T68 w 307"/>
                            <a:gd name="T70" fmla="+- 0 678 213"/>
                            <a:gd name="T71" fmla="*/ 678 h 551"/>
                            <a:gd name="T72" fmla="+- 0 1126 850"/>
                            <a:gd name="T73" fmla="*/ T72 w 307"/>
                            <a:gd name="T74" fmla="+- 0 678 213"/>
                            <a:gd name="T75" fmla="*/ 678 h 551"/>
                            <a:gd name="T76" fmla="+- 0 1052 850"/>
                            <a:gd name="T77" fmla="*/ T76 w 307"/>
                            <a:gd name="T78" fmla="+- 0 663 213"/>
                            <a:gd name="T79" fmla="*/ 663 h 551"/>
                            <a:gd name="T80" fmla="+- 0 991 850"/>
                            <a:gd name="T81" fmla="*/ T80 w 307"/>
                            <a:gd name="T82" fmla="+- 0 622 213"/>
                            <a:gd name="T83" fmla="*/ 622 h 551"/>
                            <a:gd name="T84" fmla="+- 0 951 850"/>
                            <a:gd name="T85" fmla="*/ T84 w 307"/>
                            <a:gd name="T86" fmla="+- 0 562 213"/>
                            <a:gd name="T87" fmla="*/ 562 h 551"/>
                            <a:gd name="T88" fmla="+- 0 936 850"/>
                            <a:gd name="T89" fmla="*/ T88 w 307"/>
                            <a:gd name="T90" fmla="+- 0 488 213"/>
                            <a:gd name="T91" fmla="*/ 488 h 551"/>
                            <a:gd name="T92" fmla="+- 0 951 850"/>
                            <a:gd name="T93" fmla="*/ T92 w 307"/>
                            <a:gd name="T94" fmla="+- 0 414 213"/>
                            <a:gd name="T95" fmla="*/ 414 h 551"/>
                            <a:gd name="T96" fmla="+- 0 991 850"/>
                            <a:gd name="T97" fmla="*/ T96 w 307"/>
                            <a:gd name="T98" fmla="+- 0 354 213"/>
                            <a:gd name="T99" fmla="*/ 354 h 551"/>
                            <a:gd name="T100" fmla="+- 0 1052 850"/>
                            <a:gd name="T101" fmla="*/ T100 w 307"/>
                            <a:gd name="T102" fmla="+- 0 313 213"/>
                            <a:gd name="T103" fmla="*/ 313 h 551"/>
                            <a:gd name="T104" fmla="+- 0 1126 850"/>
                            <a:gd name="T105" fmla="*/ T104 w 307"/>
                            <a:gd name="T106" fmla="+- 0 298 213"/>
                            <a:gd name="T107" fmla="*/ 298 h 551"/>
                            <a:gd name="T108" fmla="+- 0 1156 850"/>
                            <a:gd name="T109" fmla="*/ T108 w 307"/>
                            <a:gd name="T110" fmla="+- 0 298 213"/>
                            <a:gd name="T111" fmla="*/ 298 h 551"/>
                            <a:gd name="T112" fmla="+- 0 1156 850"/>
                            <a:gd name="T113" fmla="*/ T112 w 307"/>
                            <a:gd name="T114" fmla="+- 0 215 213"/>
                            <a:gd name="T115" fmla="*/ 215 h 551"/>
                            <a:gd name="T116" fmla="+- 0 1146 850"/>
                            <a:gd name="T117" fmla="*/ T116 w 307"/>
                            <a:gd name="T118" fmla="+- 0 214 213"/>
                            <a:gd name="T119" fmla="*/ 214 h 551"/>
                            <a:gd name="T120" fmla="+- 0 1136 850"/>
                            <a:gd name="T121" fmla="*/ T120 w 307"/>
                            <a:gd name="T122" fmla="+- 0 213 213"/>
                            <a:gd name="T123" fmla="*/ 213 h 551"/>
                            <a:gd name="T124" fmla="+- 0 1156 850"/>
                            <a:gd name="T125" fmla="*/ T124 w 307"/>
                            <a:gd name="T126" fmla="+- 0 675 213"/>
                            <a:gd name="T127" fmla="*/ 675 h 551"/>
                            <a:gd name="T128" fmla="+- 0 1146 850"/>
                            <a:gd name="T129" fmla="*/ T128 w 307"/>
                            <a:gd name="T130" fmla="+- 0 677 213"/>
                            <a:gd name="T131" fmla="*/ 677 h 551"/>
                            <a:gd name="T132" fmla="+- 0 1136 850"/>
                            <a:gd name="T133" fmla="*/ T132 w 307"/>
                            <a:gd name="T134" fmla="+- 0 678 213"/>
                            <a:gd name="T135" fmla="*/ 678 h 551"/>
                            <a:gd name="T136" fmla="+- 0 1156 850"/>
                            <a:gd name="T137" fmla="*/ T136 w 307"/>
                            <a:gd name="T138" fmla="+- 0 678 213"/>
                            <a:gd name="T139" fmla="*/ 678 h 551"/>
                            <a:gd name="T140" fmla="+- 0 1156 850"/>
                            <a:gd name="T141" fmla="*/ T140 w 307"/>
                            <a:gd name="T142" fmla="+- 0 675 213"/>
                            <a:gd name="T143" fmla="*/ 675 h 551"/>
                            <a:gd name="T144" fmla="+- 0 1156 850"/>
                            <a:gd name="T145" fmla="*/ T144 w 307"/>
                            <a:gd name="T146" fmla="+- 0 298 213"/>
                            <a:gd name="T147" fmla="*/ 298 h 551"/>
                            <a:gd name="T148" fmla="+- 0 1136 850"/>
                            <a:gd name="T149" fmla="*/ T148 w 307"/>
                            <a:gd name="T150" fmla="+- 0 298 213"/>
                            <a:gd name="T151" fmla="*/ 298 h 551"/>
                            <a:gd name="T152" fmla="+- 0 1146 850"/>
                            <a:gd name="T153" fmla="*/ T152 w 307"/>
                            <a:gd name="T154" fmla="+- 0 299 213"/>
                            <a:gd name="T155" fmla="*/ 299 h 551"/>
                            <a:gd name="T156" fmla="+- 0 1156 850"/>
                            <a:gd name="T157" fmla="*/ T156 w 307"/>
                            <a:gd name="T158" fmla="+- 0 301 213"/>
                            <a:gd name="T159" fmla="*/ 301 h 551"/>
                            <a:gd name="T160" fmla="+- 0 1156 850"/>
                            <a:gd name="T161" fmla="*/ T160 w 307"/>
                            <a:gd name="T162" fmla="+- 0 298 213"/>
                            <a:gd name="T163" fmla="*/ 298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307" h="551">
                              <a:moveTo>
                                <a:pt x="286" y="0"/>
                              </a:moveTo>
                              <a:lnTo>
                                <a:pt x="276" y="0"/>
                              </a:lnTo>
                              <a:lnTo>
                                <a:pt x="202" y="10"/>
                              </a:lnTo>
                              <a:lnTo>
                                <a:pt x="137" y="38"/>
                              </a:lnTo>
                              <a:lnTo>
                                <a:pt x="81" y="81"/>
                              </a:lnTo>
                              <a:lnTo>
                                <a:pt x="38" y="136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8" y="414"/>
                              </a:lnTo>
                              <a:lnTo>
                                <a:pt x="81" y="470"/>
                              </a:lnTo>
                              <a:lnTo>
                                <a:pt x="137" y="513"/>
                              </a:lnTo>
                              <a:lnTo>
                                <a:pt x="202" y="541"/>
                              </a:lnTo>
                              <a:lnTo>
                                <a:pt x="276" y="550"/>
                              </a:lnTo>
                              <a:lnTo>
                                <a:pt x="286" y="550"/>
                              </a:lnTo>
                              <a:lnTo>
                                <a:pt x="296" y="550"/>
                              </a:lnTo>
                              <a:lnTo>
                                <a:pt x="306" y="549"/>
                              </a:lnTo>
                              <a:lnTo>
                                <a:pt x="306" y="465"/>
                              </a:lnTo>
                              <a:lnTo>
                                <a:pt x="276" y="465"/>
                              </a:lnTo>
                              <a:lnTo>
                                <a:pt x="202" y="450"/>
                              </a:lnTo>
                              <a:lnTo>
                                <a:pt x="141" y="409"/>
                              </a:lnTo>
                              <a:lnTo>
                                <a:pt x="101" y="349"/>
                              </a:lnTo>
                              <a:lnTo>
                                <a:pt x="86" y="275"/>
                              </a:lnTo>
                              <a:lnTo>
                                <a:pt x="101" y="201"/>
                              </a:lnTo>
                              <a:lnTo>
                                <a:pt x="141" y="141"/>
                              </a:lnTo>
                              <a:lnTo>
                                <a:pt x="202" y="100"/>
                              </a:lnTo>
                              <a:lnTo>
                                <a:pt x="276" y="85"/>
                              </a:lnTo>
                              <a:lnTo>
                                <a:pt x="306" y="85"/>
                              </a:lnTo>
                              <a:lnTo>
                                <a:pt x="306" y="2"/>
                              </a:lnTo>
                              <a:lnTo>
                                <a:pt x="296" y="1"/>
                              </a:lnTo>
                              <a:lnTo>
                                <a:pt x="286" y="0"/>
                              </a:lnTo>
                              <a:close/>
                              <a:moveTo>
                                <a:pt x="306" y="462"/>
                              </a:moveTo>
                              <a:lnTo>
                                <a:pt x="296" y="464"/>
                              </a:lnTo>
                              <a:lnTo>
                                <a:pt x="286" y="465"/>
                              </a:lnTo>
                              <a:lnTo>
                                <a:pt x="306" y="465"/>
                              </a:lnTo>
                              <a:lnTo>
                                <a:pt x="306" y="462"/>
                              </a:lnTo>
                              <a:close/>
                              <a:moveTo>
                                <a:pt x="306" y="85"/>
                              </a:moveTo>
                              <a:lnTo>
                                <a:pt x="286" y="85"/>
                              </a:lnTo>
                              <a:lnTo>
                                <a:pt x="296" y="86"/>
                              </a:lnTo>
                              <a:lnTo>
                                <a:pt x="306" y="88"/>
                              </a:lnTo>
                              <a:lnTo>
                                <a:pt x="306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4F7F8" id="AutoShape 2" o:spid="_x0000_s1026" style="position:absolute;left:0;text-align:left;margin-left:42.5pt;margin-top:10.6pt;width:15.35pt;height:27.5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" path="m286,l276,,202,10,137,38,81,81,38,136,10,202,,275r10,73l38,414r43,56l137,513r65,28l276,550r10,l296,550r10,-1l306,465r-30,l202,450,141,409,101,349,86,275r15,-74l141,141r61,-41l276,85r30,l306,2,296,1,286,xm306,462r-10,2l286,465r20,l306,462xm306,85r-20,l296,86r10,2l306,85xe" fillcolor="#231f20" stroked="f">
                <v:path arrowok="t" o:connecttype="custom" o:connectlocs="181610,135255;175260,135255;128270,141605;86995,159385;51435,186690;24130,221615;6350,263525;0,309880;6350,356235;24130,398145;51435,433705;86995,461010;128270,478790;175260,484505;181610,484505;187960,484505;194310,483870;194310,430530;175260,430530;128270,421005;89535,394970;64135,356870;54610,309880;64135,262890;89535,224790;128270,198755;175260,189230;194310,189230;194310,136525;187960,135890;181610,135255;194310,428625;187960,429895;181610,430530;194310,430530;194310,428625;194310,189230;181610,189230;187960,189865;194310,191135;194310,18923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28B8BD" wp14:editId="1B6D2484">
                <wp:simplePos x="0" y="0"/>
                <wp:positionH relativeFrom="page">
                  <wp:posOffset>836295</wp:posOffset>
                </wp:positionH>
                <wp:positionV relativeFrom="paragraph">
                  <wp:posOffset>134620</wp:posOffset>
                </wp:positionV>
                <wp:extent cx="194945" cy="349885"/>
                <wp:effectExtent l="7620" t="1270" r="6985" b="1270"/>
                <wp:wrapNone/>
                <wp:docPr id="50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945" cy="349885"/>
                        </a:xfrm>
                        <a:custGeom>
                          <a:avLst/>
                          <a:gdLst>
                            <a:gd name="T0" fmla="+- 0 1603 1317"/>
                            <a:gd name="T1" fmla="*/ T0 w 307"/>
                            <a:gd name="T2" fmla="+- 0 213 213"/>
                            <a:gd name="T3" fmla="*/ 213 h 551"/>
                            <a:gd name="T4" fmla="+- 0 1593 1317"/>
                            <a:gd name="T5" fmla="*/ T4 w 307"/>
                            <a:gd name="T6" fmla="+- 0 213 213"/>
                            <a:gd name="T7" fmla="*/ 213 h 551"/>
                            <a:gd name="T8" fmla="+- 0 1520 1317"/>
                            <a:gd name="T9" fmla="*/ T8 w 307"/>
                            <a:gd name="T10" fmla="+- 0 223 213"/>
                            <a:gd name="T11" fmla="*/ 223 h 551"/>
                            <a:gd name="T12" fmla="+- 0 1454 1317"/>
                            <a:gd name="T13" fmla="*/ T12 w 307"/>
                            <a:gd name="T14" fmla="+- 0 251 213"/>
                            <a:gd name="T15" fmla="*/ 251 h 551"/>
                            <a:gd name="T16" fmla="+- 0 1398 1317"/>
                            <a:gd name="T17" fmla="*/ T16 w 307"/>
                            <a:gd name="T18" fmla="+- 0 294 213"/>
                            <a:gd name="T19" fmla="*/ 294 h 551"/>
                            <a:gd name="T20" fmla="+- 0 1355 1317"/>
                            <a:gd name="T21" fmla="*/ T20 w 307"/>
                            <a:gd name="T22" fmla="+- 0 349 213"/>
                            <a:gd name="T23" fmla="*/ 349 h 551"/>
                            <a:gd name="T24" fmla="+- 0 1327 1317"/>
                            <a:gd name="T25" fmla="*/ T24 w 307"/>
                            <a:gd name="T26" fmla="+- 0 415 213"/>
                            <a:gd name="T27" fmla="*/ 415 h 551"/>
                            <a:gd name="T28" fmla="+- 0 1317 1317"/>
                            <a:gd name="T29" fmla="*/ T28 w 307"/>
                            <a:gd name="T30" fmla="+- 0 488 213"/>
                            <a:gd name="T31" fmla="*/ 488 h 551"/>
                            <a:gd name="T32" fmla="+- 0 1327 1317"/>
                            <a:gd name="T33" fmla="*/ T32 w 307"/>
                            <a:gd name="T34" fmla="+- 0 561 213"/>
                            <a:gd name="T35" fmla="*/ 561 h 551"/>
                            <a:gd name="T36" fmla="+- 0 1355 1317"/>
                            <a:gd name="T37" fmla="*/ T36 w 307"/>
                            <a:gd name="T38" fmla="+- 0 627 213"/>
                            <a:gd name="T39" fmla="*/ 627 h 551"/>
                            <a:gd name="T40" fmla="+- 0 1398 1317"/>
                            <a:gd name="T41" fmla="*/ T40 w 307"/>
                            <a:gd name="T42" fmla="+- 0 683 213"/>
                            <a:gd name="T43" fmla="*/ 683 h 551"/>
                            <a:gd name="T44" fmla="+- 0 1454 1317"/>
                            <a:gd name="T45" fmla="*/ T44 w 307"/>
                            <a:gd name="T46" fmla="+- 0 726 213"/>
                            <a:gd name="T47" fmla="*/ 726 h 551"/>
                            <a:gd name="T48" fmla="+- 0 1520 1317"/>
                            <a:gd name="T49" fmla="*/ T48 w 307"/>
                            <a:gd name="T50" fmla="+- 0 754 213"/>
                            <a:gd name="T51" fmla="*/ 754 h 551"/>
                            <a:gd name="T52" fmla="+- 0 1593 1317"/>
                            <a:gd name="T53" fmla="*/ T52 w 307"/>
                            <a:gd name="T54" fmla="+- 0 763 213"/>
                            <a:gd name="T55" fmla="*/ 763 h 551"/>
                            <a:gd name="T56" fmla="+- 0 1603 1317"/>
                            <a:gd name="T57" fmla="*/ T56 w 307"/>
                            <a:gd name="T58" fmla="+- 0 763 213"/>
                            <a:gd name="T59" fmla="*/ 763 h 551"/>
                            <a:gd name="T60" fmla="+- 0 1613 1317"/>
                            <a:gd name="T61" fmla="*/ T60 w 307"/>
                            <a:gd name="T62" fmla="+- 0 763 213"/>
                            <a:gd name="T63" fmla="*/ 763 h 551"/>
                            <a:gd name="T64" fmla="+- 0 1624 1317"/>
                            <a:gd name="T65" fmla="*/ T64 w 307"/>
                            <a:gd name="T66" fmla="+- 0 762 213"/>
                            <a:gd name="T67" fmla="*/ 762 h 551"/>
                            <a:gd name="T68" fmla="+- 0 1624 1317"/>
                            <a:gd name="T69" fmla="*/ T68 w 307"/>
                            <a:gd name="T70" fmla="+- 0 678 213"/>
                            <a:gd name="T71" fmla="*/ 678 h 551"/>
                            <a:gd name="T72" fmla="+- 0 1593 1317"/>
                            <a:gd name="T73" fmla="*/ T72 w 307"/>
                            <a:gd name="T74" fmla="+- 0 678 213"/>
                            <a:gd name="T75" fmla="*/ 678 h 551"/>
                            <a:gd name="T76" fmla="+- 0 1528 1317"/>
                            <a:gd name="T77" fmla="*/ T76 w 307"/>
                            <a:gd name="T78" fmla="+- 0 667 213"/>
                            <a:gd name="T79" fmla="*/ 667 h 551"/>
                            <a:gd name="T80" fmla="+- 0 1472 1317"/>
                            <a:gd name="T81" fmla="*/ T80 w 307"/>
                            <a:gd name="T82" fmla="+- 0 635 213"/>
                            <a:gd name="T83" fmla="*/ 635 h 551"/>
                            <a:gd name="T84" fmla="+- 0 1431 1317"/>
                            <a:gd name="T85" fmla="*/ T84 w 307"/>
                            <a:gd name="T86" fmla="+- 0 587 213"/>
                            <a:gd name="T87" fmla="*/ 587 h 551"/>
                            <a:gd name="T88" fmla="+- 0 1407 1317"/>
                            <a:gd name="T89" fmla="*/ T88 w 307"/>
                            <a:gd name="T90" fmla="+- 0 527 213"/>
                            <a:gd name="T91" fmla="*/ 527 h 551"/>
                            <a:gd name="T92" fmla="+- 0 1568 1317"/>
                            <a:gd name="T93" fmla="*/ T92 w 307"/>
                            <a:gd name="T94" fmla="+- 0 527 213"/>
                            <a:gd name="T95" fmla="*/ 527 h 551"/>
                            <a:gd name="T96" fmla="+- 0 1568 1317"/>
                            <a:gd name="T97" fmla="*/ T96 w 307"/>
                            <a:gd name="T98" fmla="+- 0 442 213"/>
                            <a:gd name="T99" fmla="*/ 442 h 551"/>
                            <a:gd name="T100" fmla="+- 0 1409 1317"/>
                            <a:gd name="T101" fmla="*/ T100 w 307"/>
                            <a:gd name="T102" fmla="+- 0 442 213"/>
                            <a:gd name="T103" fmla="*/ 442 h 551"/>
                            <a:gd name="T104" fmla="+- 0 1434 1317"/>
                            <a:gd name="T105" fmla="*/ T104 w 307"/>
                            <a:gd name="T106" fmla="+- 0 384 213"/>
                            <a:gd name="T107" fmla="*/ 384 h 551"/>
                            <a:gd name="T108" fmla="+- 0 1475 1317"/>
                            <a:gd name="T109" fmla="*/ T108 w 307"/>
                            <a:gd name="T110" fmla="+- 0 339 213"/>
                            <a:gd name="T111" fmla="*/ 339 h 551"/>
                            <a:gd name="T112" fmla="+- 0 1530 1317"/>
                            <a:gd name="T113" fmla="*/ T112 w 307"/>
                            <a:gd name="T114" fmla="+- 0 309 213"/>
                            <a:gd name="T115" fmla="*/ 309 h 551"/>
                            <a:gd name="T116" fmla="+- 0 1593 1317"/>
                            <a:gd name="T117" fmla="*/ T116 w 307"/>
                            <a:gd name="T118" fmla="+- 0 298 213"/>
                            <a:gd name="T119" fmla="*/ 298 h 551"/>
                            <a:gd name="T120" fmla="+- 0 1624 1317"/>
                            <a:gd name="T121" fmla="*/ T120 w 307"/>
                            <a:gd name="T122" fmla="+- 0 298 213"/>
                            <a:gd name="T123" fmla="*/ 298 h 551"/>
                            <a:gd name="T124" fmla="+- 0 1624 1317"/>
                            <a:gd name="T125" fmla="*/ T124 w 307"/>
                            <a:gd name="T126" fmla="+- 0 215 213"/>
                            <a:gd name="T127" fmla="*/ 215 h 551"/>
                            <a:gd name="T128" fmla="+- 0 1613 1317"/>
                            <a:gd name="T129" fmla="*/ T128 w 307"/>
                            <a:gd name="T130" fmla="+- 0 214 213"/>
                            <a:gd name="T131" fmla="*/ 214 h 551"/>
                            <a:gd name="T132" fmla="+- 0 1603 1317"/>
                            <a:gd name="T133" fmla="*/ T132 w 307"/>
                            <a:gd name="T134" fmla="+- 0 213 213"/>
                            <a:gd name="T135" fmla="*/ 213 h 551"/>
                            <a:gd name="T136" fmla="+- 0 1624 1317"/>
                            <a:gd name="T137" fmla="*/ T136 w 307"/>
                            <a:gd name="T138" fmla="+- 0 675 213"/>
                            <a:gd name="T139" fmla="*/ 675 h 551"/>
                            <a:gd name="T140" fmla="+- 0 1614 1317"/>
                            <a:gd name="T141" fmla="*/ T140 w 307"/>
                            <a:gd name="T142" fmla="+- 0 677 213"/>
                            <a:gd name="T143" fmla="*/ 677 h 551"/>
                            <a:gd name="T144" fmla="+- 0 1603 1317"/>
                            <a:gd name="T145" fmla="*/ T144 w 307"/>
                            <a:gd name="T146" fmla="+- 0 678 213"/>
                            <a:gd name="T147" fmla="*/ 678 h 551"/>
                            <a:gd name="T148" fmla="+- 0 1624 1317"/>
                            <a:gd name="T149" fmla="*/ T148 w 307"/>
                            <a:gd name="T150" fmla="+- 0 678 213"/>
                            <a:gd name="T151" fmla="*/ 678 h 551"/>
                            <a:gd name="T152" fmla="+- 0 1624 1317"/>
                            <a:gd name="T153" fmla="*/ T152 w 307"/>
                            <a:gd name="T154" fmla="+- 0 675 213"/>
                            <a:gd name="T155" fmla="*/ 675 h 551"/>
                            <a:gd name="T156" fmla="+- 0 1624 1317"/>
                            <a:gd name="T157" fmla="*/ T156 w 307"/>
                            <a:gd name="T158" fmla="+- 0 298 213"/>
                            <a:gd name="T159" fmla="*/ 298 h 551"/>
                            <a:gd name="T160" fmla="+- 0 1603 1317"/>
                            <a:gd name="T161" fmla="*/ T160 w 307"/>
                            <a:gd name="T162" fmla="+- 0 298 213"/>
                            <a:gd name="T163" fmla="*/ 298 h 551"/>
                            <a:gd name="T164" fmla="+- 0 1614 1317"/>
                            <a:gd name="T165" fmla="*/ T164 w 307"/>
                            <a:gd name="T166" fmla="+- 0 299 213"/>
                            <a:gd name="T167" fmla="*/ 299 h 551"/>
                            <a:gd name="T168" fmla="+- 0 1624 1317"/>
                            <a:gd name="T169" fmla="*/ T168 w 307"/>
                            <a:gd name="T170" fmla="+- 0 301 213"/>
                            <a:gd name="T171" fmla="*/ 301 h 551"/>
                            <a:gd name="T172" fmla="+- 0 1624 1317"/>
                            <a:gd name="T173" fmla="*/ T172 w 307"/>
                            <a:gd name="T174" fmla="+- 0 298 213"/>
                            <a:gd name="T175" fmla="*/ 298 h 5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07" h="551">
                              <a:moveTo>
                                <a:pt x="286" y="0"/>
                              </a:moveTo>
                              <a:lnTo>
                                <a:pt x="276" y="0"/>
                              </a:lnTo>
                              <a:lnTo>
                                <a:pt x="203" y="10"/>
                              </a:lnTo>
                              <a:lnTo>
                                <a:pt x="137" y="38"/>
                              </a:lnTo>
                              <a:lnTo>
                                <a:pt x="81" y="81"/>
                              </a:lnTo>
                              <a:lnTo>
                                <a:pt x="38" y="136"/>
                              </a:lnTo>
                              <a:lnTo>
                                <a:pt x="10" y="202"/>
                              </a:lnTo>
                              <a:lnTo>
                                <a:pt x="0" y="275"/>
                              </a:lnTo>
                              <a:lnTo>
                                <a:pt x="10" y="348"/>
                              </a:lnTo>
                              <a:lnTo>
                                <a:pt x="38" y="414"/>
                              </a:lnTo>
                              <a:lnTo>
                                <a:pt x="81" y="470"/>
                              </a:lnTo>
                              <a:lnTo>
                                <a:pt x="137" y="513"/>
                              </a:lnTo>
                              <a:lnTo>
                                <a:pt x="203" y="541"/>
                              </a:lnTo>
                              <a:lnTo>
                                <a:pt x="276" y="550"/>
                              </a:lnTo>
                              <a:lnTo>
                                <a:pt x="286" y="550"/>
                              </a:lnTo>
                              <a:lnTo>
                                <a:pt x="296" y="550"/>
                              </a:lnTo>
                              <a:lnTo>
                                <a:pt x="307" y="549"/>
                              </a:lnTo>
                              <a:lnTo>
                                <a:pt x="307" y="465"/>
                              </a:lnTo>
                              <a:lnTo>
                                <a:pt x="276" y="465"/>
                              </a:lnTo>
                              <a:lnTo>
                                <a:pt x="211" y="454"/>
                              </a:lnTo>
                              <a:lnTo>
                                <a:pt x="155" y="422"/>
                              </a:lnTo>
                              <a:lnTo>
                                <a:pt x="114" y="374"/>
                              </a:lnTo>
                              <a:lnTo>
                                <a:pt x="90" y="314"/>
                              </a:lnTo>
                              <a:lnTo>
                                <a:pt x="251" y="314"/>
                              </a:lnTo>
                              <a:lnTo>
                                <a:pt x="251" y="229"/>
                              </a:lnTo>
                              <a:lnTo>
                                <a:pt x="92" y="229"/>
                              </a:lnTo>
                              <a:lnTo>
                                <a:pt x="117" y="171"/>
                              </a:lnTo>
                              <a:lnTo>
                                <a:pt x="158" y="126"/>
                              </a:lnTo>
                              <a:lnTo>
                                <a:pt x="213" y="96"/>
                              </a:lnTo>
                              <a:lnTo>
                                <a:pt x="276" y="85"/>
                              </a:lnTo>
                              <a:lnTo>
                                <a:pt x="307" y="85"/>
                              </a:lnTo>
                              <a:lnTo>
                                <a:pt x="307" y="2"/>
                              </a:lnTo>
                              <a:lnTo>
                                <a:pt x="296" y="1"/>
                              </a:lnTo>
                              <a:lnTo>
                                <a:pt x="286" y="0"/>
                              </a:lnTo>
                              <a:close/>
                              <a:moveTo>
                                <a:pt x="307" y="462"/>
                              </a:moveTo>
                              <a:lnTo>
                                <a:pt x="297" y="464"/>
                              </a:lnTo>
                              <a:lnTo>
                                <a:pt x="286" y="465"/>
                              </a:lnTo>
                              <a:lnTo>
                                <a:pt x="307" y="465"/>
                              </a:lnTo>
                              <a:lnTo>
                                <a:pt x="307" y="462"/>
                              </a:lnTo>
                              <a:close/>
                              <a:moveTo>
                                <a:pt x="307" y="85"/>
                              </a:moveTo>
                              <a:lnTo>
                                <a:pt x="286" y="85"/>
                              </a:lnTo>
                              <a:lnTo>
                                <a:pt x="297" y="86"/>
                              </a:lnTo>
                              <a:lnTo>
                                <a:pt x="307" y="88"/>
                              </a:lnTo>
                              <a:lnTo>
                                <a:pt x="307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8C023" id="AutoShape 3" o:spid="_x0000_s1026" style="position:absolute;left:0;text-align:left;margin-left:65.85pt;margin-top:10.6pt;width:15.35pt;height:27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7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" path="m286,l276,,203,10,137,38,81,81,38,136,10,202,,275r10,73l38,414r43,56l137,513r66,28l276,550r10,l296,550r11,-1l307,465r-31,l211,454,155,422,114,374,90,314r161,l251,229r-159,l117,171r41,-45l213,96,276,85r31,l307,2,296,1,286,xm307,462r-10,2l286,465r21,l307,462xm307,85r-21,l297,86r10,2l307,85xe" fillcolor="#231f20" stroked="f">
                <v:path arrowok="t" o:connecttype="custom" o:connectlocs="181610,135255;175260,135255;128905,141605;86995,159385;51435,186690;24130,221615;6350,263525;0,309880;6350,356235;24130,398145;51435,433705;86995,461010;128905,478790;175260,484505;181610,484505;187960,484505;194945,483870;194945,430530;175260,430530;133985,423545;98425,403225;72390,372745;57150,334645;159385,334645;159385,280670;58420,280670;74295,243840;100330,215265;135255,196215;175260,189230;194945,189230;194945,136525;187960,135890;181610,135255;194945,428625;188595,429895;181610,430530;194945,430530;194945,428625;194945,189230;181610,189230;188595,189865;194945,191135;194945,18923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515F18">
        <w:rPr>
          <w:color w:val="231F20"/>
          <w:w w:val="90"/>
          <w:sz w:val="19"/>
        </w:rPr>
        <w:t>Le</w:t>
      </w:r>
      <w:r w:rsidR="00515F18">
        <w:rPr>
          <w:color w:val="231F20"/>
          <w:spacing w:val="-15"/>
          <w:w w:val="90"/>
          <w:sz w:val="19"/>
        </w:rPr>
        <w:t xml:space="preserve"> </w:t>
      </w:r>
      <w:r w:rsidR="00515F18">
        <w:rPr>
          <w:color w:val="231F20"/>
          <w:w w:val="90"/>
          <w:sz w:val="19"/>
        </w:rPr>
        <w:t>produit</w:t>
      </w:r>
      <w:r w:rsidR="00515F18">
        <w:rPr>
          <w:color w:val="231F20"/>
          <w:spacing w:val="-15"/>
          <w:w w:val="90"/>
          <w:sz w:val="19"/>
        </w:rPr>
        <w:t xml:space="preserve"> </w:t>
      </w:r>
      <w:r w:rsidR="00515F18">
        <w:rPr>
          <w:color w:val="231F20"/>
          <w:w w:val="90"/>
          <w:sz w:val="19"/>
        </w:rPr>
        <w:t>est</w:t>
      </w:r>
      <w:r w:rsidR="00515F18">
        <w:rPr>
          <w:color w:val="231F20"/>
          <w:spacing w:val="-15"/>
          <w:w w:val="90"/>
          <w:sz w:val="19"/>
        </w:rPr>
        <w:t xml:space="preserve"> </w:t>
      </w:r>
      <w:r w:rsidR="00515F18">
        <w:rPr>
          <w:color w:val="231F20"/>
          <w:w w:val="90"/>
          <w:sz w:val="19"/>
        </w:rPr>
        <w:t>conforme</w:t>
      </w:r>
      <w:r w:rsidR="00515F18">
        <w:rPr>
          <w:color w:val="231F20"/>
          <w:spacing w:val="-14"/>
          <w:w w:val="90"/>
          <w:sz w:val="19"/>
        </w:rPr>
        <w:t xml:space="preserve"> </w:t>
      </w:r>
      <w:r w:rsidR="00515F18">
        <w:rPr>
          <w:color w:val="231F20"/>
          <w:w w:val="90"/>
          <w:sz w:val="19"/>
        </w:rPr>
        <w:t>aux</w:t>
      </w:r>
      <w:r w:rsidR="00515F18">
        <w:rPr>
          <w:color w:val="231F20"/>
          <w:spacing w:val="-15"/>
          <w:w w:val="90"/>
          <w:sz w:val="19"/>
        </w:rPr>
        <w:t xml:space="preserve"> </w:t>
      </w:r>
      <w:r w:rsidR="00515F18">
        <w:rPr>
          <w:color w:val="231F20"/>
          <w:w w:val="90"/>
          <w:sz w:val="19"/>
        </w:rPr>
        <w:t xml:space="preserve">directives </w:t>
      </w:r>
      <w:r w:rsidR="00515F18">
        <w:rPr>
          <w:color w:val="231F20"/>
          <w:w w:val="95"/>
          <w:sz w:val="19"/>
        </w:rPr>
        <w:t>européennes</w:t>
      </w:r>
      <w:r w:rsidR="00515F18">
        <w:rPr>
          <w:color w:val="231F20"/>
          <w:spacing w:val="-43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en</w:t>
      </w:r>
      <w:r w:rsidR="00515F18">
        <w:rPr>
          <w:color w:val="231F20"/>
          <w:spacing w:val="-43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vigueur</w:t>
      </w:r>
      <w:r w:rsidR="00515F18">
        <w:rPr>
          <w:color w:val="231F20"/>
          <w:spacing w:val="-42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et</w:t>
      </w:r>
      <w:r w:rsidR="00515F18">
        <w:rPr>
          <w:color w:val="231F20"/>
          <w:spacing w:val="-43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a</w:t>
      </w:r>
      <w:r w:rsidR="00515F18">
        <w:rPr>
          <w:color w:val="231F20"/>
          <w:spacing w:val="-42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fait</w:t>
      </w:r>
      <w:r w:rsidR="00515F18">
        <w:rPr>
          <w:color w:val="231F20"/>
          <w:spacing w:val="-43"/>
          <w:w w:val="95"/>
          <w:sz w:val="19"/>
        </w:rPr>
        <w:t xml:space="preserve"> </w:t>
      </w:r>
      <w:r w:rsidR="00515F18">
        <w:rPr>
          <w:color w:val="231F20"/>
          <w:spacing w:val="-4"/>
          <w:w w:val="95"/>
          <w:sz w:val="19"/>
        </w:rPr>
        <w:t xml:space="preserve">l’objet </w:t>
      </w:r>
      <w:r w:rsidR="00515F18">
        <w:rPr>
          <w:color w:val="231F20"/>
          <w:w w:val="95"/>
          <w:sz w:val="19"/>
        </w:rPr>
        <w:t>d’une</w:t>
      </w:r>
      <w:r w:rsidR="00515F18">
        <w:rPr>
          <w:color w:val="231F20"/>
          <w:spacing w:val="-3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évaluation</w:t>
      </w:r>
      <w:r w:rsidR="00515F18">
        <w:rPr>
          <w:color w:val="231F20"/>
          <w:spacing w:val="-34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de</w:t>
      </w:r>
      <w:r w:rsidR="00515F18">
        <w:rPr>
          <w:color w:val="231F20"/>
          <w:spacing w:val="-3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conformité</w:t>
      </w:r>
      <w:r w:rsidR="00515F18">
        <w:rPr>
          <w:color w:val="231F20"/>
          <w:spacing w:val="-34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à</w:t>
      </w:r>
      <w:r w:rsidR="00515F18">
        <w:rPr>
          <w:color w:val="231F20"/>
          <w:spacing w:val="-3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 xml:space="preserve">ces </w:t>
      </w:r>
      <w:r w:rsidR="00515F18">
        <w:rPr>
          <w:color w:val="231F20"/>
          <w:sz w:val="19"/>
        </w:rPr>
        <w:t>directives.</w:t>
      </w:r>
    </w:p>
    <w:p w14:paraId="027305C0" w14:textId="77777777" w:rsidR="00BA2A63" w:rsidRDefault="00BA2A63">
      <w:pPr>
        <w:pStyle w:val="BodyText"/>
        <w:spacing w:before="3"/>
        <w:rPr>
          <w:sz w:val="18"/>
        </w:rPr>
      </w:pPr>
    </w:p>
    <w:p w14:paraId="11B03B05" w14:textId="2A2750EC" w:rsidR="00BA2A63" w:rsidRDefault="00DE4C12">
      <w:pPr>
        <w:spacing w:line="216" w:lineRule="auto"/>
        <w:ind w:left="1105" w:right="2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442B03" wp14:editId="1B767305">
                <wp:simplePos x="0" y="0"/>
                <wp:positionH relativeFrom="page">
                  <wp:posOffset>611505</wp:posOffset>
                </wp:positionH>
                <wp:positionV relativeFrom="paragraph">
                  <wp:posOffset>-8255</wp:posOffset>
                </wp:positionV>
                <wp:extent cx="360045" cy="383540"/>
                <wp:effectExtent l="1905" t="3810" r="9525" b="3175"/>
                <wp:wrapNone/>
                <wp:docPr id="50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83540"/>
                        </a:xfrm>
                        <a:custGeom>
                          <a:avLst/>
                          <a:gdLst>
                            <a:gd name="T0" fmla="+- 0 1406 964"/>
                            <a:gd name="T1" fmla="*/ T0 w 567"/>
                            <a:gd name="T2" fmla="+- 0 476 -14"/>
                            <a:gd name="T3" fmla="*/ 476 h 604"/>
                            <a:gd name="T4" fmla="+- 0 1145 964"/>
                            <a:gd name="T5" fmla="*/ T4 w 567"/>
                            <a:gd name="T6" fmla="+- 0 420 -14"/>
                            <a:gd name="T7" fmla="*/ 420 h 604"/>
                            <a:gd name="T8" fmla="+- 0 1166 964"/>
                            <a:gd name="T9" fmla="*/ T8 w 567"/>
                            <a:gd name="T10" fmla="+- 0 494 -14"/>
                            <a:gd name="T11" fmla="*/ 494 h 604"/>
                            <a:gd name="T12" fmla="+- 0 1342 964"/>
                            <a:gd name="T13" fmla="*/ T12 w 567"/>
                            <a:gd name="T14" fmla="+- 0 510 -14"/>
                            <a:gd name="T15" fmla="*/ 510 h 604"/>
                            <a:gd name="T16" fmla="+- 0 1342 964"/>
                            <a:gd name="T17" fmla="*/ T16 w 567"/>
                            <a:gd name="T18" fmla="+- 0 390 -14"/>
                            <a:gd name="T19" fmla="*/ 390 h 604"/>
                            <a:gd name="T20" fmla="+- 0 1342 964"/>
                            <a:gd name="T21" fmla="*/ T20 w 567"/>
                            <a:gd name="T22" fmla="+- 0 510 -14"/>
                            <a:gd name="T23" fmla="*/ 510 h 604"/>
                            <a:gd name="T24" fmla="+- 0 1379 964"/>
                            <a:gd name="T25" fmla="*/ T24 w 567"/>
                            <a:gd name="T26" fmla="+- 0 516 -14"/>
                            <a:gd name="T27" fmla="*/ 516 h 604"/>
                            <a:gd name="T28" fmla="+- 0 1384 964"/>
                            <a:gd name="T29" fmla="*/ T28 w 567"/>
                            <a:gd name="T30" fmla="+- 0 194 -14"/>
                            <a:gd name="T31" fmla="*/ 194 h 604"/>
                            <a:gd name="T32" fmla="+- 0 1297 964"/>
                            <a:gd name="T33" fmla="*/ T32 w 567"/>
                            <a:gd name="T34" fmla="+- 0 494 -14"/>
                            <a:gd name="T35" fmla="*/ 494 h 604"/>
                            <a:gd name="T36" fmla="+- 0 1329 964"/>
                            <a:gd name="T37" fmla="*/ T36 w 567"/>
                            <a:gd name="T38" fmla="+- 0 528 -14"/>
                            <a:gd name="T39" fmla="*/ 528 h 604"/>
                            <a:gd name="T40" fmla="+- 0 1329 964"/>
                            <a:gd name="T41" fmla="*/ T40 w 567"/>
                            <a:gd name="T42" fmla="+- 0 464 -14"/>
                            <a:gd name="T43" fmla="*/ 464 h 604"/>
                            <a:gd name="T44" fmla="+- 0 1270 964"/>
                            <a:gd name="T45" fmla="*/ T44 w 567"/>
                            <a:gd name="T46" fmla="+- 0 494 -14"/>
                            <a:gd name="T47" fmla="*/ 494 h 604"/>
                            <a:gd name="T48" fmla="+- 0 1384 964"/>
                            <a:gd name="T49" fmla="*/ T48 w 567"/>
                            <a:gd name="T50" fmla="+- 0 452 -14"/>
                            <a:gd name="T51" fmla="*/ 452 h 604"/>
                            <a:gd name="T52" fmla="+- 0 1332 964"/>
                            <a:gd name="T53" fmla="*/ T52 w 567"/>
                            <a:gd name="T54" fmla="+- 0 496 -14"/>
                            <a:gd name="T55" fmla="*/ 496 h 604"/>
                            <a:gd name="T56" fmla="+- 0 1342 964"/>
                            <a:gd name="T57" fmla="*/ T56 w 567"/>
                            <a:gd name="T58" fmla="+- 0 500 -14"/>
                            <a:gd name="T59" fmla="*/ 500 h 604"/>
                            <a:gd name="T60" fmla="+- 0 1328 964"/>
                            <a:gd name="T61" fmla="*/ T60 w 567"/>
                            <a:gd name="T62" fmla="+- 0 480 -14"/>
                            <a:gd name="T63" fmla="*/ 480 h 604"/>
                            <a:gd name="T64" fmla="+- 0 1340 964"/>
                            <a:gd name="T65" fmla="*/ T64 w 567"/>
                            <a:gd name="T66" fmla="+- 0 424 -14"/>
                            <a:gd name="T67" fmla="*/ 424 h 604"/>
                            <a:gd name="T68" fmla="+- 0 1342 964"/>
                            <a:gd name="T69" fmla="*/ T68 w 567"/>
                            <a:gd name="T70" fmla="+- 0 460 -14"/>
                            <a:gd name="T71" fmla="*/ 460 h 604"/>
                            <a:gd name="T72" fmla="+- 0 1143 964"/>
                            <a:gd name="T73" fmla="*/ T72 w 567"/>
                            <a:gd name="T74" fmla="+- 0 400 -14"/>
                            <a:gd name="T75" fmla="*/ 400 h 604"/>
                            <a:gd name="T76" fmla="+- 0 1176 964"/>
                            <a:gd name="T77" fmla="*/ T76 w 567"/>
                            <a:gd name="T78" fmla="+- 0 386 -14"/>
                            <a:gd name="T79" fmla="*/ 386 h 604"/>
                            <a:gd name="T80" fmla="+- 0 1270 964"/>
                            <a:gd name="T81" fmla="*/ T80 w 567"/>
                            <a:gd name="T82" fmla="+- 0 344 -14"/>
                            <a:gd name="T83" fmla="*/ 344 h 604"/>
                            <a:gd name="T84" fmla="+- 0 1342 964"/>
                            <a:gd name="T85" fmla="*/ T84 w 567"/>
                            <a:gd name="T86" fmla="+- 0 406 -14"/>
                            <a:gd name="T87" fmla="*/ 406 h 604"/>
                            <a:gd name="T88" fmla="+- 0 1187 964"/>
                            <a:gd name="T89" fmla="*/ T88 w 567"/>
                            <a:gd name="T90" fmla="+- 0 352 -14"/>
                            <a:gd name="T91" fmla="*/ 352 h 604"/>
                            <a:gd name="T92" fmla="+- 0 1242 964"/>
                            <a:gd name="T93" fmla="*/ T92 w 567"/>
                            <a:gd name="T94" fmla="+- 0 316 -14"/>
                            <a:gd name="T95" fmla="*/ 316 h 604"/>
                            <a:gd name="T96" fmla="+- 0 964 964"/>
                            <a:gd name="T97" fmla="*/ T96 w 567"/>
                            <a:gd name="T98" fmla="+- 0 -14 -14"/>
                            <a:gd name="T99" fmla="*/ -14 h 604"/>
                            <a:gd name="T100" fmla="+- 0 1124 964"/>
                            <a:gd name="T101" fmla="*/ T100 w 567"/>
                            <a:gd name="T102" fmla="+- 0 164 -14"/>
                            <a:gd name="T103" fmla="*/ 164 h 604"/>
                            <a:gd name="T104" fmla="+- 0 1260 964"/>
                            <a:gd name="T105" fmla="*/ T104 w 567"/>
                            <a:gd name="T106" fmla="+- 0 316 -14"/>
                            <a:gd name="T107" fmla="*/ 316 h 604"/>
                            <a:gd name="T108" fmla="+- 0 1317 964"/>
                            <a:gd name="T109" fmla="*/ T108 w 567"/>
                            <a:gd name="T110" fmla="+- 0 196 -14"/>
                            <a:gd name="T111" fmla="*/ 196 h 604"/>
                            <a:gd name="T112" fmla="+- 0 1329 964"/>
                            <a:gd name="T113" fmla="*/ T112 w 567"/>
                            <a:gd name="T114" fmla="+- 0 222 -14"/>
                            <a:gd name="T115" fmla="*/ 222 h 604"/>
                            <a:gd name="T116" fmla="+- 0 1187 964"/>
                            <a:gd name="T117" fmla="*/ T116 w 567"/>
                            <a:gd name="T118" fmla="+- 0 254 -14"/>
                            <a:gd name="T119" fmla="*/ 254 h 604"/>
                            <a:gd name="T120" fmla="+- 0 1270 964"/>
                            <a:gd name="T121" fmla="*/ T120 w 567"/>
                            <a:gd name="T122" fmla="+- 0 230 -14"/>
                            <a:gd name="T123" fmla="*/ 230 h 604"/>
                            <a:gd name="T124" fmla="+- 0 1342 964"/>
                            <a:gd name="T125" fmla="*/ T124 w 567"/>
                            <a:gd name="T126" fmla="+- 0 188 -14"/>
                            <a:gd name="T127" fmla="*/ 188 h 604"/>
                            <a:gd name="T128" fmla="+- 0 1355 964"/>
                            <a:gd name="T129" fmla="*/ T128 w 567"/>
                            <a:gd name="T130" fmla="+- 0 138 -14"/>
                            <a:gd name="T131" fmla="*/ 138 h 604"/>
                            <a:gd name="T132" fmla="+- 0 1384 964"/>
                            <a:gd name="T133" fmla="*/ T132 w 567"/>
                            <a:gd name="T134" fmla="+- 0 182 -14"/>
                            <a:gd name="T135" fmla="*/ 182 h 604"/>
                            <a:gd name="T136" fmla="+- 0 1396 964"/>
                            <a:gd name="T137" fmla="*/ T136 w 567"/>
                            <a:gd name="T138" fmla="+- 0 150 -14"/>
                            <a:gd name="T139" fmla="*/ 150 h 604"/>
                            <a:gd name="T140" fmla="+- 0 1134 964"/>
                            <a:gd name="T141" fmla="*/ T140 w 567"/>
                            <a:gd name="T142" fmla="+- 0 108 -14"/>
                            <a:gd name="T143" fmla="*/ 108 h 604"/>
                            <a:gd name="T144" fmla="+- 0 1384 964"/>
                            <a:gd name="T145" fmla="*/ T144 w 567"/>
                            <a:gd name="T146" fmla="+- 0 138 -14"/>
                            <a:gd name="T147" fmla="*/ 138 h 604"/>
                            <a:gd name="T148" fmla="+- 0 1364 964"/>
                            <a:gd name="T149" fmla="*/ T148 w 567"/>
                            <a:gd name="T150" fmla="+- 0 108 -14"/>
                            <a:gd name="T151" fmla="*/ 108 h 604"/>
                            <a:gd name="T152" fmla="+- 0 1406 964"/>
                            <a:gd name="T153" fmla="*/ T152 w 567"/>
                            <a:gd name="T154" fmla="+- 0 138 -14"/>
                            <a:gd name="T155" fmla="*/ 138 h 604"/>
                            <a:gd name="T156" fmla="+- 0 1403 964"/>
                            <a:gd name="T157" fmla="*/ T156 w 567"/>
                            <a:gd name="T158" fmla="+- 0 116 -14"/>
                            <a:gd name="T159" fmla="*/ 116 h 604"/>
                            <a:gd name="T160" fmla="+- 0 1342 964"/>
                            <a:gd name="T161" fmla="*/ T160 w 567"/>
                            <a:gd name="T162" fmla="+- 0 74 -14"/>
                            <a:gd name="T163" fmla="*/ 74 h 604"/>
                            <a:gd name="T164" fmla="+- 0 1377 964"/>
                            <a:gd name="T165" fmla="*/ T164 w 567"/>
                            <a:gd name="T166" fmla="+- 0 108 -14"/>
                            <a:gd name="T167" fmla="*/ 108 h 604"/>
                            <a:gd name="T168" fmla="+- 0 1353 964"/>
                            <a:gd name="T169" fmla="*/ T168 w 567"/>
                            <a:gd name="T170" fmla="+- 0 62 -14"/>
                            <a:gd name="T171" fmla="*/ 62 h 604"/>
                            <a:gd name="T172" fmla="+- 0 1097 964"/>
                            <a:gd name="T173" fmla="*/ T172 w 567"/>
                            <a:gd name="T174" fmla="+- 0 108 -14"/>
                            <a:gd name="T175" fmla="*/ 108 h 604"/>
                            <a:gd name="T176" fmla="+- 0 1139 964"/>
                            <a:gd name="T177" fmla="*/ T176 w 567"/>
                            <a:gd name="T178" fmla="+- 0 64 -14"/>
                            <a:gd name="T179" fmla="*/ 64 h 604"/>
                            <a:gd name="T180" fmla="+- 0 1270 964"/>
                            <a:gd name="T181" fmla="*/ T180 w 567"/>
                            <a:gd name="T182" fmla="+- 0 92 -14"/>
                            <a:gd name="T183" fmla="*/ 92 h 604"/>
                            <a:gd name="T184" fmla="+- 0 1270 964"/>
                            <a:gd name="T185" fmla="*/ T184 w 567"/>
                            <a:gd name="T186" fmla="+- 0 92 -14"/>
                            <a:gd name="T187" fmla="*/ 92 h 604"/>
                            <a:gd name="T188" fmla="+- 0 1329 964"/>
                            <a:gd name="T189" fmla="*/ T188 w 567"/>
                            <a:gd name="T190" fmla="+- 0 108 -14"/>
                            <a:gd name="T191" fmla="*/ 108 h 604"/>
                            <a:gd name="T192" fmla="+- 0 1175 964"/>
                            <a:gd name="T193" fmla="*/ T192 w 567"/>
                            <a:gd name="T194" fmla="+- 0 92 -14"/>
                            <a:gd name="T195" fmla="*/ 92 h 604"/>
                            <a:gd name="T196" fmla="+- 0 1139 964"/>
                            <a:gd name="T197" fmla="*/ T196 w 567"/>
                            <a:gd name="T198" fmla="+- 0 64 -14"/>
                            <a:gd name="T199" fmla="*/ 64 h 604"/>
                            <a:gd name="T200" fmla="+- 0 1187 964"/>
                            <a:gd name="T201" fmla="*/ T200 w 567"/>
                            <a:gd name="T202" fmla="+- 0 64 -14"/>
                            <a:gd name="T203" fmla="*/ 64 h 604"/>
                            <a:gd name="T204" fmla="+- 0 1370 964"/>
                            <a:gd name="T205" fmla="*/ T204 w 567"/>
                            <a:gd name="T206" fmla="+- 0 78 -14"/>
                            <a:gd name="T207" fmla="*/ 78 h 604"/>
                            <a:gd name="T208" fmla="+- 0 1270 964"/>
                            <a:gd name="T209" fmla="*/ T208 w 567"/>
                            <a:gd name="T210" fmla="+- 0 76 -14"/>
                            <a:gd name="T211" fmla="*/ 76 h 604"/>
                            <a:gd name="T212" fmla="+- 0 1270 964"/>
                            <a:gd name="T213" fmla="*/ T212 w 567"/>
                            <a:gd name="T214" fmla="+- 0 76 -14"/>
                            <a:gd name="T215" fmla="*/ 76 h 604"/>
                            <a:gd name="T216" fmla="+- 0 1342 964"/>
                            <a:gd name="T217" fmla="*/ T216 w 567"/>
                            <a:gd name="T218" fmla="+- 0 74 -14"/>
                            <a:gd name="T219" fmla="*/ 74 h 604"/>
                            <a:gd name="T220" fmla="+- 0 1270 964"/>
                            <a:gd name="T221" fmla="*/ T220 w 567"/>
                            <a:gd name="T222" fmla="+- 0 40 -14"/>
                            <a:gd name="T223" fmla="*/ 40 h 604"/>
                            <a:gd name="T224" fmla="+- 0 1329 964"/>
                            <a:gd name="T225" fmla="*/ T224 w 567"/>
                            <a:gd name="T226" fmla="+- 0 68 -14"/>
                            <a:gd name="T227" fmla="*/ 68 h 604"/>
                            <a:gd name="T228" fmla="+- 0 1219 964"/>
                            <a:gd name="T229" fmla="*/ T228 w 567"/>
                            <a:gd name="T230" fmla="+- 0 40 -14"/>
                            <a:gd name="T231" fmla="*/ 40 h 604"/>
                            <a:gd name="T232" fmla="+- 0 1200 964"/>
                            <a:gd name="T233" fmla="*/ T232 w 567"/>
                            <a:gd name="T234" fmla="+- 0 62 -14"/>
                            <a:gd name="T235" fmla="*/ 62 h 604"/>
                            <a:gd name="T236" fmla="+- 0 1187 964"/>
                            <a:gd name="T237" fmla="*/ T236 w 567"/>
                            <a:gd name="T238" fmla="+- 0 48 -14"/>
                            <a:gd name="T239" fmla="*/ 48 h 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67" h="604">
                              <a:moveTo>
                                <a:pt x="175" y="418"/>
                              </a:moveTo>
                              <a:lnTo>
                                <a:pt x="9" y="596"/>
                              </a:lnTo>
                              <a:lnTo>
                                <a:pt x="19" y="604"/>
                              </a:lnTo>
                              <a:lnTo>
                                <a:pt x="175" y="440"/>
                              </a:lnTo>
                              <a:lnTo>
                                <a:pt x="175" y="418"/>
                              </a:lnTo>
                              <a:close/>
                              <a:moveTo>
                                <a:pt x="442" y="490"/>
                              </a:moveTo>
                              <a:lnTo>
                                <a:pt x="425" y="490"/>
                              </a:lnTo>
                              <a:lnTo>
                                <a:pt x="528" y="602"/>
                              </a:lnTo>
                              <a:lnTo>
                                <a:pt x="538" y="596"/>
                              </a:lnTo>
                              <a:lnTo>
                                <a:pt x="442" y="490"/>
                              </a:lnTo>
                              <a:close/>
                              <a:moveTo>
                                <a:pt x="195" y="434"/>
                              </a:moveTo>
                              <a:lnTo>
                                <a:pt x="181" y="434"/>
                              </a:lnTo>
                              <a:lnTo>
                                <a:pt x="189" y="520"/>
                              </a:lnTo>
                              <a:lnTo>
                                <a:pt x="194" y="522"/>
                              </a:lnTo>
                              <a:lnTo>
                                <a:pt x="194" y="546"/>
                              </a:lnTo>
                              <a:lnTo>
                                <a:pt x="223" y="546"/>
                              </a:lnTo>
                              <a:lnTo>
                                <a:pt x="223" y="508"/>
                              </a:lnTo>
                              <a:lnTo>
                                <a:pt x="202" y="508"/>
                              </a:lnTo>
                              <a:lnTo>
                                <a:pt x="195" y="434"/>
                              </a:lnTo>
                              <a:close/>
                              <a:moveTo>
                                <a:pt x="365" y="520"/>
                              </a:moveTo>
                              <a:lnTo>
                                <a:pt x="365" y="542"/>
                              </a:lnTo>
                              <a:lnTo>
                                <a:pt x="373" y="546"/>
                              </a:lnTo>
                              <a:lnTo>
                                <a:pt x="378" y="546"/>
                              </a:lnTo>
                              <a:lnTo>
                                <a:pt x="378" y="524"/>
                              </a:lnTo>
                              <a:lnTo>
                                <a:pt x="373" y="524"/>
                              </a:lnTo>
                              <a:lnTo>
                                <a:pt x="369" y="522"/>
                              </a:lnTo>
                              <a:lnTo>
                                <a:pt x="365" y="520"/>
                              </a:lnTo>
                              <a:close/>
                              <a:moveTo>
                                <a:pt x="420" y="208"/>
                              </a:moveTo>
                              <a:lnTo>
                                <a:pt x="394" y="208"/>
                              </a:lnTo>
                              <a:lnTo>
                                <a:pt x="378" y="404"/>
                              </a:lnTo>
                              <a:lnTo>
                                <a:pt x="378" y="474"/>
                              </a:lnTo>
                              <a:lnTo>
                                <a:pt x="392" y="474"/>
                              </a:lnTo>
                              <a:lnTo>
                                <a:pt x="403" y="484"/>
                              </a:lnTo>
                              <a:lnTo>
                                <a:pt x="403" y="512"/>
                              </a:lnTo>
                              <a:lnTo>
                                <a:pt x="392" y="524"/>
                              </a:lnTo>
                              <a:lnTo>
                                <a:pt x="378" y="524"/>
                              </a:lnTo>
                              <a:lnTo>
                                <a:pt x="378" y="546"/>
                              </a:lnTo>
                              <a:lnTo>
                                <a:pt x="381" y="546"/>
                              </a:lnTo>
                              <a:lnTo>
                                <a:pt x="385" y="544"/>
                              </a:lnTo>
                              <a:lnTo>
                                <a:pt x="391" y="544"/>
                              </a:lnTo>
                              <a:lnTo>
                                <a:pt x="407" y="540"/>
                              </a:lnTo>
                              <a:lnTo>
                                <a:pt x="415" y="530"/>
                              </a:lnTo>
                              <a:lnTo>
                                <a:pt x="420" y="520"/>
                              </a:lnTo>
                              <a:lnTo>
                                <a:pt x="420" y="466"/>
                              </a:lnTo>
                              <a:lnTo>
                                <a:pt x="389" y="434"/>
                              </a:lnTo>
                              <a:lnTo>
                                <a:pt x="407" y="210"/>
                              </a:lnTo>
                              <a:lnTo>
                                <a:pt x="420" y="210"/>
                              </a:lnTo>
                              <a:lnTo>
                                <a:pt x="420" y="208"/>
                              </a:lnTo>
                              <a:close/>
                              <a:moveTo>
                                <a:pt x="365" y="454"/>
                              </a:moveTo>
                              <a:lnTo>
                                <a:pt x="354" y="458"/>
                              </a:lnTo>
                              <a:lnTo>
                                <a:pt x="343" y="468"/>
                              </a:lnTo>
                              <a:lnTo>
                                <a:pt x="335" y="484"/>
                              </a:lnTo>
                              <a:lnTo>
                                <a:pt x="334" y="506"/>
                              </a:lnTo>
                              <a:lnTo>
                                <a:pt x="333" y="508"/>
                              </a:lnTo>
                              <a:lnTo>
                                <a:pt x="306" y="508"/>
                              </a:lnTo>
                              <a:lnTo>
                                <a:pt x="306" y="520"/>
                              </a:lnTo>
                              <a:lnTo>
                                <a:pt x="339" y="520"/>
                              </a:lnTo>
                              <a:lnTo>
                                <a:pt x="346" y="534"/>
                              </a:lnTo>
                              <a:lnTo>
                                <a:pt x="357" y="540"/>
                              </a:lnTo>
                              <a:lnTo>
                                <a:pt x="365" y="542"/>
                              </a:lnTo>
                              <a:lnTo>
                                <a:pt x="365" y="520"/>
                              </a:lnTo>
                              <a:lnTo>
                                <a:pt x="358" y="514"/>
                              </a:lnTo>
                              <a:lnTo>
                                <a:pt x="354" y="506"/>
                              </a:lnTo>
                              <a:lnTo>
                                <a:pt x="354" y="488"/>
                              </a:lnTo>
                              <a:lnTo>
                                <a:pt x="358" y="482"/>
                              </a:lnTo>
                              <a:lnTo>
                                <a:pt x="365" y="478"/>
                              </a:lnTo>
                              <a:lnTo>
                                <a:pt x="365" y="454"/>
                              </a:lnTo>
                              <a:close/>
                              <a:moveTo>
                                <a:pt x="306" y="508"/>
                              </a:moveTo>
                              <a:lnTo>
                                <a:pt x="223" y="508"/>
                              </a:lnTo>
                              <a:lnTo>
                                <a:pt x="223" y="520"/>
                              </a:lnTo>
                              <a:lnTo>
                                <a:pt x="306" y="520"/>
                              </a:lnTo>
                              <a:lnTo>
                                <a:pt x="306" y="508"/>
                              </a:lnTo>
                              <a:close/>
                              <a:moveTo>
                                <a:pt x="420" y="466"/>
                              </a:moveTo>
                              <a:lnTo>
                                <a:pt x="420" y="520"/>
                              </a:lnTo>
                              <a:lnTo>
                                <a:pt x="427" y="506"/>
                              </a:lnTo>
                              <a:lnTo>
                                <a:pt x="425" y="490"/>
                              </a:lnTo>
                              <a:lnTo>
                                <a:pt x="442" y="490"/>
                              </a:lnTo>
                              <a:lnTo>
                                <a:pt x="420" y="466"/>
                              </a:lnTo>
                              <a:close/>
                              <a:moveTo>
                                <a:pt x="378" y="482"/>
                              </a:moveTo>
                              <a:lnTo>
                                <a:pt x="373" y="482"/>
                              </a:lnTo>
                              <a:lnTo>
                                <a:pt x="368" y="486"/>
                              </a:lnTo>
                              <a:lnTo>
                                <a:pt x="365" y="492"/>
                              </a:lnTo>
                              <a:lnTo>
                                <a:pt x="365" y="504"/>
                              </a:lnTo>
                              <a:lnTo>
                                <a:pt x="368" y="510"/>
                              </a:lnTo>
                              <a:lnTo>
                                <a:pt x="373" y="514"/>
                              </a:lnTo>
                              <a:lnTo>
                                <a:pt x="378" y="514"/>
                              </a:lnTo>
                              <a:lnTo>
                                <a:pt x="378" y="482"/>
                              </a:lnTo>
                              <a:close/>
                              <a:moveTo>
                                <a:pt x="387" y="482"/>
                              </a:moveTo>
                              <a:lnTo>
                                <a:pt x="378" y="482"/>
                              </a:lnTo>
                              <a:lnTo>
                                <a:pt x="378" y="514"/>
                              </a:lnTo>
                              <a:lnTo>
                                <a:pt x="387" y="514"/>
                              </a:lnTo>
                              <a:lnTo>
                                <a:pt x="394" y="506"/>
                              </a:lnTo>
                              <a:lnTo>
                                <a:pt x="394" y="490"/>
                              </a:lnTo>
                              <a:lnTo>
                                <a:pt x="387" y="482"/>
                              </a:lnTo>
                              <a:close/>
                              <a:moveTo>
                                <a:pt x="365" y="492"/>
                              </a:moveTo>
                              <a:lnTo>
                                <a:pt x="364" y="494"/>
                              </a:lnTo>
                              <a:lnTo>
                                <a:pt x="364" y="502"/>
                              </a:lnTo>
                              <a:lnTo>
                                <a:pt x="365" y="504"/>
                              </a:lnTo>
                              <a:lnTo>
                                <a:pt x="365" y="492"/>
                              </a:lnTo>
                              <a:close/>
                              <a:moveTo>
                                <a:pt x="365" y="406"/>
                              </a:moveTo>
                              <a:lnTo>
                                <a:pt x="365" y="426"/>
                              </a:lnTo>
                              <a:lnTo>
                                <a:pt x="376" y="438"/>
                              </a:lnTo>
                              <a:lnTo>
                                <a:pt x="375" y="450"/>
                              </a:lnTo>
                              <a:lnTo>
                                <a:pt x="371" y="452"/>
                              </a:lnTo>
                              <a:lnTo>
                                <a:pt x="365" y="454"/>
                              </a:lnTo>
                              <a:lnTo>
                                <a:pt x="365" y="478"/>
                              </a:lnTo>
                              <a:lnTo>
                                <a:pt x="369" y="474"/>
                              </a:lnTo>
                              <a:lnTo>
                                <a:pt x="378" y="474"/>
                              </a:lnTo>
                              <a:lnTo>
                                <a:pt x="378" y="420"/>
                              </a:lnTo>
                              <a:lnTo>
                                <a:pt x="377" y="420"/>
                              </a:lnTo>
                              <a:lnTo>
                                <a:pt x="365" y="406"/>
                              </a:lnTo>
                              <a:close/>
                              <a:moveTo>
                                <a:pt x="175" y="194"/>
                              </a:moveTo>
                              <a:lnTo>
                                <a:pt x="175" y="362"/>
                              </a:lnTo>
                              <a:lnTo>
                                <a:pt x="179" y="414"/>
                              </a:lnTo>
                              <a:lnTo>
                                <a:pt x="175" y="418"/>
                              </a:lnTo>
                              <a:lnTo>
                                <a:pt x="175" y="440"/>
                              </a:lnTo>
                              <a:lnTo>
                                <a:pt x="181" y="434"/>
                              </a:lnTo>
                              <a:lnTo>
                                <a:pt x="195" y="434"/>
                              </a:lnTo>
                              <a:lnTo>
                                <a:pt x="194" y="420"/>
                              </a:lnTo>
                              <a:lnTo>
                                <a:pt x="212" y="400"/>
                              </a:lnTo>
                              <a:lnTo>
                                <a:pt x="193" y="400"/>
                              </a:lnTo>
                              <a:lnTo>
                                <a:pt x="178" y="218"/>
                              </a:lnTo>
                              <a:lnTo>
                                <a:pt x="196" y="218"/>
                              </a:lnTo>
                              <a:lnTo>
                                <a:pt x="175" y="194"/>
                              </a:lnTo>
                              <a:close/>
                              <a:moveTo>
                                <a:pt x="306" y="340"/>
                              </a:moveTo>
                              <a:lnTo>
                                <a:pt x="306" y="358"/>
                              </a:lnTo>
                              <a:lnTo>
                                <a:pt x="365" y="426"/>
                              </a:lnTo>
                              <a:lnTo>
                                <a:pt x="365" y="406"/>
                              </a:lnTo>
                              <a:lnTo>
                                <a:pt x="306" y="340"/>
                              </a:lnTo>
                              <a:close/>
                              <a:moveTo>
                                <a:pt x="378" y="404"/>
                              </a:moveTo>
                              <a:lnTo>
                                <a:pt x="377" y="420"/>
                              </a:lnTo>
                              <a:lnTo>
                                <a:pt x="378" y="420"/>
                              </a:lnTo>
                              <a:lnTo>
                                <a:pt x="378" y="404"/>
                              </a:lnTo>
                              <a:close/>
                              <a:moveTo>
                                <a:pt x="223" y="366"/>
                              </a:moveTo>
                              <a:lnTo>
                                <a:pt x="193" y="400"/>
                              </a:lnTo>
                              <a:lnTo>
                                <a:pt x="212" y="400"/>
                              </a:lnTo>
                              <a:lnTo>
                                <a:pt x="223" y="388"/>
                              </a:lnTo>
                              <a:lnTo>
                                <a:pt x="223" y="366"/>
                              </a:lnTo>
                              <a:close/>
                              <a:moveTo>
                                <a:pt x="223" y="248"/>
                              </a:moveTo>
                              <a:lnTo>
                                <a:pt x="223" y="268"/>
                              </a:lnTo>
                              <a:lnTo>
                                <a:pt x="269" y="318"/>
                              </a:lnTo>
                              <a:lnTo>
                                <a:pt x="223" y="366"/>
                              </a:lnTo>
                              <a:lnTo>
                                <a:pt x="223" y="388"/>
                              </a:lnTo>
                              <a:lnTo>
                                <a:pt x="278" y="330"/>
                              </a:lnTo>
                              <a:lnTo>
                                <a:pt x="296" y="330"/>
                              </a:lnTo>
                              <a:lnTo>
                                <a:pt x="287" y="320"/>
                              </a:lnTo>
                              <a:lnTo>
                                <a:pt x="299" y="308"/>
                              </a:lnTo>
                              <a:lnTo>
                                <a:pt x="278" y="308"/>
                              </a:lnTo>
                              <a:lnTo>
                                <a:pt x="223" y="24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2"/>
                              </a:lnTo>
                              <a:lnTo>
                                <a:pt x="162" y="200"/>
                              </a:lnTo>
                              <a:lnTo>
                                <a:pt x="175" y="362"/>
                              </a:lnTo>
                              <a:lnTo>
                                <a:pt x="174" y="192"/>
                              </a:lnTo>
                              <a:lnTo>
                                <a:pt x="173" y="178"/>
                              </a:lnTo>
                              <a:lnTo>
                                <a:pt x="160" y="17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96" y="330"/>
                              </a:moveTo>
                              <a:lnTo>
                                <a:pt x="278" y="330"/>
                              </a:lnTo>
                              <a:lnTo>
                                <a:pt x="306" y="358"/>
                              </a:lnTo>
                              <a:lnTo>
                                <a:pt x="306" y="340"/>
                              </a:lnTo>
                              <a:lnTo>
                                <a:pt x="296" y="330"/>
                              </a:lnTo>
                              <a:close/>
                              <a:moveTo>
                                <a:pt x="306" y="280"/>
                              </a:moveTo>
                              <a:lnTo>
                                <a:pt x="278" y="308"/>
                              </a:lnTo>
                              <a:lnTo>
                                <a:pt x="299" y="308"/>
                              </a:lnTo>
                              <a:lnTo>
                                <a:pt x="306" y="302"/>
                              </a:lnTo>
                              <a:lnTo>
                                <a:pt x="306" y="280"/>
                              </a:lnTo>
                              <a:close/>
                              <a:moveTo>
                                <a:pt x="353" y="210"/>
                              </a:moveTo>
                              <a:lnTo>
                                <a:pt x="306" y="210"/>
                              </a:lnTo>
                              <a:lnTo>
                                <a:pt x="306" y="244"/>
                              </a:lnTo>
                              <a:lnTo>
                                <a:pt x="340" y="244"/>
                              </a:lnTo>
                              <a:lnTo>
                                <a:pt x="306" y="280"/>
                              </a:lnTo>
                              <a:lnTo>
                                <a:pt x="306" y="302"/>
                              </a:lnTo>
                              <a:lnTo>
                                <a:pt x="365" y="236"/>
                              </a:lnTo>
                              <a:lnTo>
                                <a:pt x="365" y="228"/>
                              </a:lnTo>
                              <a:lnTo>
                                <a:pt x="353" y="228"/>
                              </a:lnTo>
                              <a:lnTo>
                                <a:pt x="353" y="210"/>
                              </a:lnTo>
                              <a:close/>
                              <a:moveTo>
                                <a:pt x="196" y="218"/>
                              </a:moveTo>
                              <a:lnTo>
                                <a:pt x="178" y="218"/>
                              </a:lnTo>
                              <a:lnTo>
                                <a:pt x="223" y="268"/>
                              </a:lnTo>
                              <a:lnTo>
                                <a:pt x="223" y="248"/>
                              </a:lnTo>
                              <a:lnTo>
                                <a:pt x="196" y="218"/>
                              </a:lnTo>
                              <a:close/>
                              <a:moveTo>
                                <a:pt x="306" y="210"/>
                              </a:moveTo>
                              <a:lnTo>
                                <a:pt x="253" y="210"/>
                              </a:lnTo>
                              <a:lnTo>
                                <a:pt x="253" y="244"/>
                              </a:lnTo>
                              <a:lnTo>
                                <a:pt x="306" y="244"/>
                              </a:lnTo>
                              <a:lnTo>
                                <a:pt x="306" y="210"/>
                              </a:lnTo>
                              <a:close/>
                              <a:moveTo>
                                <a:pt x="378" y="202"/>
                              </a:moveTo>
                              <a:lnTo>
                                <a:pt x="365" y="216"/>
                              </a:lnTo>
                              <a:lnTo>
                                <a:pt x="365" y="236"/>
                              </a:lnTo>
                              <a:lnTo>
                                <a:pt x="378" y="224"/>
                              </a:lnTo>
                              <a:lnTo>
                                <a:pt x="378" y="202"/>
                              </a:lnTo>
                              <a:close/>
                              <a:moveTo>
                                <a:pt x="365" y="216"/>
                              </a:moveTo>
                              <a:lnTo>
                                <a:pt x="353" y="228"/>
                              </a:lnTo>
                              <a:lnTo>
                                <a:pt x="365" y="228"/>
                              </a:lnTo>
                              <a:lnTo>
                                <a:pt x="365" y="216"/>
                              </a:lnTo>
                              <a:close/>
                              <a:moveTo>
                                <a:pt x="420" y="152"/>
                              </a:moveTo>
                              <a:lnTo>
                                <a:pt x="391" y="152"/>
                              </a:lnTo>
                              <a:lnTo>
                                <a:pt x="391" y="188"/>
                              </a:lnTo>
                              <a:lnTo>
                                <a:pt x="378" y="202"/>
                              </a:lnTo>
                              <a:lnTo>
                                <a:pt x="378" y="224"/>
                              </a:lnTo>
                              <a:lnTo>
                                <a:pt x="394" y="208"/>
                              </a:lnTo>
                              <a:lnTo>
                                <a:pt x="420" y="208"/>
                              </a:lnTo>
                              <a:lnTo>
                                <a:pt x="420" y="196"/>
                              </a:lnTo>
                              <a:lnTo>
                                <a:pt x="408" y="196"/>
                              </a:lnTo>
                              <a:lnTo>
                                <a:pt x="408" y="192"/>
                              </a:lnTo>
                              <a:lnTo>
                                <a:pt x="420" y="178"/>
                              </a:lnTo>
                              <a:lnTo>
                                <a:pt x="420" y="152"/>
                              </a:lnTo>
                              <a:close/>
                              <a:moveTo>
                                <a:pt x="445" y="164"/>
                              </a:moveTo>
                              <a:lnTo>
                                <a:pt x="432" y="164"/>
                              </a:lnTo>
                              <a:lnTo>
                                <a:pt x="432" y="196"/>
                              </a:lnTo>
                              <a:lnTo>
                                <a:pt x="420" y="196"/>
                              </a:lnTo>
                              <a:lnTo>
                                <a:pt x="420" y="210"/>
                              </a:lnTo>
                              <a:lnTo>
                                <a:pt x="445" y="210"/>
                              </a:lnTo>
                              <a:lnTo>
                                <a:pt x="445" y="164"/>
                              </a:lnTo>
                              <a:close/>
                              <a:moveTo>
                                <a:pt x="170" y="122"/>
                              </a:moveTo>
                              <a:lnTo>
                                <a:pt x="156" y="122"/>
                              </a:lnTo>
                              <a:lnTo>
                                <a:pt x="160" y="178"/>
                              </a:lnTo>
                              <a:lnTo>
                                <a:pt x="173" y="178"/>
                              </a:lnTo>
                              <a:lnTo>
                                <a:pt x="170" y="122"/>
                              </a:lnTo>
                              <a:close/>
                              <a:moveTo>
                                <a:pt x="445" y="152"/>
                              </a:moveTo>
                              <a:lnTo>
                                <a:pt x="420" y="152"/>
                              </a:lnTo>
                              <a:lnTo>
                                <a:pt x="420" y="178"/>
                              </a:lnTo>
                              <a:lnTo>
                                <a:pt x="432" y="164"/>
                              </a:lnTo>
                              <a:lnTo>
                                <a:pt x="445" y="164"/>
                              </a:lnTo>
                              <a:lnTo>
                                <a:pt x="445" y="152"/>
                              </a:lnTo>
                              <a:close/>
                              <a:moveTo>
                                <a:pt x="413" y="122"/>
                              </a:moveTo>
                              <a:lnTo>
                                <a:pt x="400" y="122"/>
                              </a:lnTo>
                              <a:lnTo>
                                <a:pt x="397" y="152"/>
                              </a:lnTo>
                              <a:lnTo>
                                <a:pt x="412" y="152"/>
                              </a:lnTo>
                              <a:lnTo>
                                <a:pt x="413" y="122"/>
                              </a:lnTo>
                              <a:close/>
                              <a:moveTo>
                                <a:pt x="567" y="0"/>
                              </a:moveTo>
                              <a:lnTo>
                                <a:pt x="425" y="152"/>
                              </a:lnTo>
                              <a:lnTo>
                                <a:pt x="442" y="152"/>
                              </a:lnTo>
                              <a:lnTo>
                                <a:pt x="567" y="20"/>
                              </a:lnTo>
                              <a:lnTo>
                                <a:pt x="567" y="0"/>
                              </a:lnTo>
                              <a:close/>
                              <a:moveTo>
                                <a:pt x="430" y="82"/>
                              </a:moveTo>
                              <a:lnTo>
                                <a:pt x="420" y="82"/>
                              </a:lnTo>
                              <a:lnTo>
                                <a:pt x="420" y="124"/>
                              </a:lnTo>
                              <a:lnTo>
                                <a:pt x="439" y="130"/>
                              </a:lnTo>
                              <a:lnTo>
                                <a:pt x="443" y="112"/>
                              </a:lnTo>
                              <a:lnTo>
                                <a:pt x="450" y="96"/>
                              </a:lnTo>
                              <a:lnTo>
                                <a:pt x="435" y="84"/>
                              </a:lnTo>
                              <a:lnTo>
                                <a:pt x="430" y="82"/>
                              </a:lnTo>
                              <a:close/>
                              <a:moveTo>
                                <a:pt x="378" y="72"/>
                              </a:moveTo>
                              <a:lnTo>
                                <a:pt x="378" y="88"/>
                              </a:lnTo>
                              <a:lnTo>
                                <a:pt x="387" y="92"/>
                              </a:lnTo>
                              <a:lnTo>
                                <a:pt x="395" y="98"/>
                              </a:lnTo>
                              <a:lnTo>
                                <a:pt x="399" y="106"/>
                              </a:lnTo>
                              <a:lnTo>
                                <a:pt x="378" y="106"/>
                              </a:lnTo>
                              <a:lnTo>
                                <a:pt x="378" y="122"/>
                              </a:lnTo>
                              <a:lnTo>
                                <a:pt x="413" y="122"/>
                              </a:lnTo>
                              <a:lnTo>
                                <a:pt x="416" y="124"/>
                              </a:lnTo>
                              <a:lnTo>
                                <a:pt x="420" y="124"/>
                              </a:lnTo>
                              <a:lnTo>
                                <a:pt x="420" y="92"/>
                              </a:lnTo>
                              <a:lnTo>
                                <a:pt x="406" y="92"/>
                              </a:lnTo>
                              <a:lnTo>
                                <a:pt x="400" y="82"/>
                              </a:lnTo>
                              <a:lnTo>
                                <a:pt x="389" y="76"/>
                              </a:lnTo>
                              <a:lnTo>
                                <a:pt x="378" y="72"/>
                              </a:lnTo>
                              <a:close/>
                              <a:moveTo>
                                <a:pt x="175" y="78"/>
                              </a:moveTo>
                              <a:lnTo>
                                <a:pt x="154" y="90"/>
                              </a:lnTo>
                              <a:lnTo>
                                <a:pt x="152" y="108"/>
                              </a:lnTo>
                              <a:lnTo>
                                <a:pt x="133" y="108"/>
                              </a:lnTo>
                              <a:lnTo>
                                <a:pt x="133" y="122"/>
                              </a:lnTo>
                              <a:lnTo>
                                <a:pt x="175" y="122"/>
                              </a:lnTo>
                              <a:lnTo>
                                <a:pt x="175" y="106"/>
                              </a:lnTo>
                              <a:lnTo>
                                <a:pt x="167" y="106"/>
                              </a:lnTo>
                              <a:lnTo>
                                <a:pt x="170" y="100"/>
                              </a:lnTo>
                              <a:lnTo>
                                <a:pt x="175" y="96"/>
                              </a:lnTo>
                              <a:lnTo>
                                <a:pt x="175" y="78"/>
                              </a:lnTo>
                              <a:close/>
                              <a:moveTo>
                                <a:pt x="223" y="106"/>
                              </a:moveTo>
                              <a:lnTo>
                                <a:pt x="175" y="106"/>
                              </a:lnTo>
                              <a:lnTo>
                                <a:pt x="175" y="122"/>
                              </a:lnTo>
                              <a:lnTo>
                                <a:pt x="223" y="122"/>
                              </a:lnTo>
                              <a:lnTo>
                                <a:pt x="223" y="106"/>
                              </a:lnTo>
                              <a:close/>
                              <a:moveTo>
                                <a:pt x="306" y="106"/>
                              </a:moveTo>
                              <a:lnTo>
                                <a:pt x="223" y="106"/>
                              </a:lnTo>
                              <a:lnTo>
                                <a:pt x="223" y="122"/>
                              </a:lnTo>
                              <a:lnTo>
                                <a:pt x="306" y="122"/>
                              </a:lnTo>
                              <a:lnTo>
                                <a:pt x="306" y="106"/>
                              </a:lnTo>
                              <a:close/>
                              <a:moveTo>
                                <a:pt x="365" y="106"/>
                              </a:moveTo>
                              <a:lnTo>
                                <a:pt x="306" y="106"/>
                              </a:lnTo>
                              <a:lnTo>
                                <a:pt x="306" y="122"/>
                              </a:lnTo>
                              <a:lnTo>
                                <a:pt x="365" y="122"/>
                              </a:lnTo>
                              <a:lnTo>
                                <a:pt x="365" y="106"/>
                              </a:lnTo>
                              <a:close/>
                              <a:moveTo>
                                <a:pt x="378" y="106"/>
                              </a:moveTo>
                              <a:lnTo>
                                <a:pt x="365" y="106"/>
                              </a:lnTo>
                              <a:lnTo>
                                <a:pt x="365" y="122"/>
                              </a:lnTo>
                              <a:lnTo>
                                <a:pt x="378" y="122"/>
                              </a:lnTo>
                              <a:lnTo>
                                <a:pt x="378" y="106"/>
                              </a:lnTo>
                              <a:close/>
                              <a:moveTo>
                                <a:pt x="211" y="90"/>
                              </a:moveTo>
                              <a:lnTo>
                                <a:pt x="183" y="90"/>
                              </a:lnTo>
                              <a:lnTo>
                                <a:pt x="183" y="106"/>
                              </a:lnTo>
                              <a:lnTo>
                                <a:pt x="211" y="106"/>
                              </a:lnTo>
                              <a:lnTo>
                                <a:pt x="211" y="90"/>
                              </a:lnTo>
                              <a:close/>
                              <a:moveTo>
                                <a:pt x="211" y="62"/>
                              </a:moveTo>
                              <a:lnTo>
                                <a:pt x="183" y="62"/>
                              </a:lnTo>
                              <a:lnTo>
                                <a:pt x="183" y="74"/>
                              </a:lnTo>
                              <a:lnTo>
                                <a:pt x="180" y="74"/>
                              </a:lnTo>
                              <a:lnTo>
                                <a:pt x="175" y="78"/>
                              </a:lnTo>
                              <a:lnTo>
                                <a:pt x="175" y="96"/>
                              </a:lnTo>
                              <a:lnTo>
                                <a:pt x="183" y="90"/>
                              </a:lnTo>
                              <a:lnTo>
                                <a:pt x="211" y="90"/>
                              </a:lnTo>
                              <a:lnTo>
                                <a:pt x="211" y="80"/>
                              </a:lnTo>
                              <a:lnTo>
                                <a:pt x="217" y="78"/>
                              </a:lnTo>
                              <a:lnTo>
                                <a:pt x="223" y="78"/>
                              </a:lnTo>
                              <a:lnTo>
                                <a:pt x="223" y="66"/>
                              </a:lnTo>
                              <a:lnTo>
                                <a:pt x="211" y="66"/>
                              </a:lnTo>
                              <a:lnTo>
                                <a:pt x="211" y="62"/>
                              </a:lnTo>
                              <a:close/>
                              <a:moveTo>
                                <a:pt x="420" y="82"/>
                              </a:moveTo>
                              <a:lnTo>
                                <a:pt x="411" y="84"/>
                              </a:lnTo>
                              <a:lnTo>
                                <a:pt x="406" y="92"/>
                              </a:lnTo>
                              <a:lnTo>
                                <a:pt x="420" y="92"/>
                              </a:lnTo>
                              <a:lnTo>
                                <a:pt x="420" y="82"/>
                              </a:lnTo>
                              <a:close/>
                              <a:moveTo>
                                <a:pt x="269" y="74"/>
                              </a:moveTo>
                              <a:lnTo>
                                <a:pt x="255" y="74"/>
                              </a:lnTo>
                              <a:lnTo>
                                <a:pt x="255" y="90"/>
                              </a:lnTo>
                              <a:lnTo>
                                <a:pt x="306" y="90"/>
                              </a:lnTo>
                              <a:lnTo>
                                <a:pt x="306" y="76"/>
                              </a:lnTo>
                              <a:lnTo>
                                <a:pt x="269" y="76"/>
                              </a:lnTo>
                              <a:lnTo>
                                <a:pt x="269" y="74"/>
                              </a:lnTo>
                              <a:close/>
                              <a:moveTo>
                                <a:pt x="332" y="76"/>
                              </a:moveTo>
                              <a:lnTo>
                                <a:pt x="306" y="76"/>
                              </a:lnTo>
                              <a:lnTo>
                                <a:pt x="306" y="90"/>
                              </a:lnTo>
                              <a:lnTo>
                                <a:pt x="332" y="90"/>
                              </a:lnTo>
                              <a:lnTo>
                                <a:pt x="332" y="76"/>
                              </a:lnTo>
                              <a:close/>
                              <a:moveTo>
                                <a:pt x="365" y="66"/>
                              </a:moveTo>
                              <a:lnTo>
                                <a:pt x="365" y="82"/>
                              </a:lnTo>
                              <a:lnTo>
                                <a:pt x="375" y="86"/>
                              </a:lnTo>
                              <a:lnTo>
                                <a:pt x="378" y="88"/>
                              </a:lnTo>
                              <a:lnTo>
                                <a:pt x="378" y="72"/>
                              </a:lnTo>
                              <a:lnTo>
                                <a:pt x="373" y="70"/>
                              </a:lnTo>
                              <a:lnTo>
                                <a:pt x="370" y="68"/>
                              </a:lnTo>
                              <a:lnTo>
                                <a:pt x="365" y="66"/>
                              </a:lnTo>
                              <a:close/>
                              <a:moveTo>
                                <a:pt x="333" y="54"/>
                              </a:moveTo>
                              <a:lnTo>
                                <a:pt x="306" y="54"/>
                              </a:lnTo>
                              <a:lnTo>
                                <a:pt x="306" y="68"/>
                              </a:lnTo>
                              <a:lnTo>
                                <a:pt x="320" y="68"/>
                              </a:lnTo>
                              <a:lnTo>
                                <a:pt x="320" y="76"/>
                              </a:lnTo>
                              <a:lnTo>
                                <a:pt x="332" y="76"/>
                              </a:lnTo>
                              <a:lnTo>
                                <a:pt x="348" y="78"/>
                              </a:lnTo>
                              <a:lnTo>
                                <a:pt x="365" y="82"/>
                              </a:lnTo>
                              <a:lnTo>
                                <a:pt x="365" y="66"/>
                              </a:lnTo>
                              <a:lnTo>
                                <a:pt x="347" y="62"/>
                              </a:lnTo>
                              <a:lnTo>
                                <a:pt x="333" y="60"/>
                              </a:lnTo>
                              <a:lnTo>
                                <a:pt x="333" y="54"/>
                              </a:lnTo>
                              <a:close/>
                              <a:moveTo>
                                <a:pt x="306" y="54"/>
                              </a:moveTo>
                              <a:lnTo>
                                <a:pt x="255" y="54"/>
                              </a:lnTo>
                              <a:lnTo>
                                <a:pt x="255" y="58"/>
                              </a:lnTo>
                              <a:lnTo>
                                <a:pt x="244" y="58"/>
                              </a:lnTo>
                              <a:lnTo>
                                <a:pt x="232" y="60"/>
                              </a:lnTo>
                              <a:lnTo>
                                <a:pt x="223" y="62"/>
                              </a:lnTo>
                              <a:lnTo>
                                <a:pt x="223" y="78"/>
                              </a:lnTo>
                              <a:lnTo>
                                <a:pt x="236" y="76"/>
                              </a:lnTo>
                              <a:lnTo>
                                <a:pt x="252" y="74"/>
                              </a:lnTo>
                              <a:lnTo>
                                <a:pt x="269" y="74"/>
                              </a:lnTo>
                              <a:lnTo>
                                <a:pt x="270" y="68"/>
                              </a:lnTo>
                              <a:lnTo>
                                <a:pt x="306" y="68"/>
                              </a:lnTo>
                              <a:lnTo>
                                <a:pt x="306" y="54"/>
                              </a:lnTo>
                              <a:close/>
                              <a:moveTo>
                                <a:pt x="223" y="62"/>
                              </a:moveTo>
                              <a:lnTo>
                                <a:pt x="216" y="64"/>
                              </a:lnTo>
                              <a:lnTo>
                                <a:pt x="211" y="66"/>
                              </a:lnTo>
                              <a:lnTo>
                                <a:pt x="223" y="66"/>
                              </a:lnTo>
                              <a:lnTo>
                                <a:pt x="223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58EF" id="AutoShape 4" o:spid="_x0000_s1026" style="position:absolute;left:0;text-align:left;margin-left:48.15pt;margin-top:-.65pt;width:28.35pt;height:30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7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" path="m175,418l9,596r10,8l175,440r,-22xm442,490r-17,l528,602r10,-6l442,490xm195,434r-14,l189,520r5,2l194,546r29,l223,508r-21,l195,434xm365,520r,22l373,546r5,l378,524r-5,l369,522r-4,-2xm420,208r-26,l378,404r,70l392,474r11,10l403,512r-11,12l378,524r,22l381,546r4,-2l391,544r16,-4l415,530r5,-10l420,466,389,434,407,210r13,l420,208xm365,454r-11,4l343,468r-8,16l334,506r-1,2l306,508r,12l339,520r7,14l357,540r8,2l365,520r-7,-6l354,506r,-18l358,482r7,-4l365,454xm306,508r-83,l223,520r83,l306,508xm420,466r,54l427,506r-2,-16l442,490,420,466xm378,482r-5,l368,486r-3,6l365,504r3,6l373,514r5,l378,482xm387,482r-9,l378,514r9,l394,506r,-16l387,482xm365,492r-1,2l364,502r1,2l365,492xm365,406r,20l376,438r-1,12l371,452r-6,2l365,478r4,-4l378,474r,-54l377,420,365,406xm175,194r,168l179,414r-4,4l175,440r6,-6l195,434r-1,-14l212,400r-19,l178,218r18,l175,194xm306,340r,18l365,426r,-20l306,340xm378,404r-1,16l378,420r,-16xm223,366r-30,34l212,400r11,-12l223,366xm223,248r,20l269,318r-46,48l223,388r55,-58l296,330r-9,-10l299,308r-21,l223,248xm,l,22,162,200r13,162l174,192r-1,-14l160,178,,xm296,330r-18,l306,358r,-18l296,330xm306,280r-28,28l299,308r7,-6l306,280xm353,210r-47,l306,244r34,l306,280r,22l365,236r,-8l353,228r,-18xm196,218r-18,l223,268r,-20l196,218xm306,210r-53,l253,244r53,l306,210xm378,202r-13,14l365,236r13,-12l378,202xm365,216r-12,12l365,228r,-12xm420,152r-29,l391,188r-13,14l378,224r16,-16l420,208r,-12l408,196r,-4l420,178r,-26xm445,164r-13,l432,196r-12,l420,210r25,l445,164xm170,122r-14,l160,178r13,l170,122xm445,152r-25,l420,178r12,-14l445,164r,-12xm413,122r-13,l397,152r15,l413,122xm567,l425,152r17,l567,20,567,xm430,82r-10,l420,124r19,6l443,112r7,-16l435,84r-5,-2xm378,72r,16l387,92r8,6l399,106r-21,l378,122r35,l416,124r4,l420,92r-14,l400,82,389,76,378,72xm175,78l154,90r-2,18l133,108r,14l175,122r,-16l167,106r3,-6l175,96r,-18xm223,106r-48,l175,122r48,l223,106xm306,106r-83,l223,122r83,l306,106xm365,106r-59,l306,122r59,l365,106xm378,106r-13,l365,122r13,l378,106xm211,90r-28,l183,106r28,l211,90xm211,62r-28,l183,74r-3,l175,78r,18l183,90r28,l211,80r6,-2l223,78r,-12l211,66r,-4xm420,82r-9,2l406,92r14,l420,82xm269,74r-14,l255,90r51,l306,76r-37,l269,74xm332,76r-26,l306,90r26,l332,76xm365,66r,16l375,86r3,2l378,72r-5,-2l370,68r-5,-2xm333,54r-27,l306,68r14,l320,76r12,l348,78r17,4l365,66,347,62,333,60r,-6xm306,54r-51,l255,58r-11,l232,60r-9,2l223,78r13,-2l252,74r17,l270,68r36,l306,54xm223,62r-7,2l211,66r12,l223,62xe" fillcolor="#231f20" stroked="f">
                <v:path arrowok="t" o:connecttype="custom" o:connectlocs="280670,302260;114935,266700;128270,313690;240030,323850;240030,247650;240030,323850;263525,327660;266700,123190;211455,313690;231775,335280;231775,294640;194310,313690;266700,287020;233680,314960;240030,317500;231140,304800;238760,269240;240030,292100;113665,254000;134620,245110;194310,218440;240030,257810;141605,223520;176530,200660;0,-8890;101600,104140;187960,200660;224155,124460;231775,140970;141605,161290;194310,146050;240030,119380;248285,87630;266700,115570;274320,95250;107950,68580;266700,87630;254000,68580;280670,87630;278765,73660;240030,46990;262255,68580;247015,39370;84455,68580;111125,40640;194310,58420;194310,58420;231775,68580;133985,58420;111125,40640;141605,40640;257810,49530;194310,48260;194310,48260;240030,46990;194310,25400;231775,43180;161925,25400;149860,39370;141605,3048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32F1B3" wp14:editId="10F4410D">
                <wp:simplePos x="0" y="0"/>
                <wp:positionH relativeFrom="page">
                  <wp:posOffset>641985</wp:posOffset>
                </wp:positionH>
                <wp:positionV relativeFrom="paragraph">
                  <wp:posOffset>489585</wp:posOffset>
                </wp:positionV>
                <wp:extent cx="299085" cy="0"/>
                <wp:effectExtent l="41910" t="44450" r="40005" b="41275"/>
                <wp:wrapNone/>
                <wp:docPr id="50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" cy="0"/>
                        </a:xfrm>
                        <a:prstGeom prst="line">
                          <a:avLst/>
                        </a:prstGeom>
                        <a:noFill/>
                        <a:ln w="7682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D079" id="Line 5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55pt,38.55pt" to="74.1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" strokecolor="#231f20" strokeweight="2.13394mm">
                <w10:wrap anchorx="page"/>
              </v:line>
            </w:pict>
          </mc:Fallback>
        </mc:AlternateContent>
      </w:r>
      <w:r w:rsidR="00515F18">
        <w:rPr>
          <w:color w:val="231F20"/>
          <w:w w:val="95"/>
          <w:sz w:val="19"/>
        </w:rPr>
        <w:t>Une</w:t>
      </w:r>
      <w:r w:rsidR="00515F18">
        <w:rPr>
          <w:color w:val="231F20"/>
          <w:spacing w:val="-38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fois</w:t>
      </w:r>
      <w:r w:rsidR="00515F18">
        <w:rPr>
          <w:color w:val="231F20"/>
          <w:spacing w:val="-38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usagé,</w:t>
      </w:r>
      <w:r w:rsidR="00515F18">
        <w:rPr>
          <w:color w:val="231F20"/>
          <w:spacing w:val="-37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le</w:t>
      </w:r>
      <w:r w:rsidR="00515F18">
        <w:rPr>
          <w:color w:val="231F20"/>
          <w:spacing w:val="-38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produit</w:t>
      </w:r>
      <w:r w:rsidR="00515F18">
        <w:rPr>
          <w:color w:val="231F20"/>
          <w:spacing w:val="-37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ne</w:t>
      </w:r>
      <w:r w:rsidR="00515F18">
        <w:rPr>
          <w:color w:val="231F20"/>
          <w:spacing w:val="-38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doit</w:t>
      </w:r>
      <w:r w:rsidR="00515F18">
        <w:rPr>
          <w:color w:val="231F20"/>
          <w:spacing w:val="-37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pas</w:t>
      </w:r>
      <w:r w:rsidR="00515F18">
        <w:rPr>
          <w:color w:val="231F20"/>
          <w:spacing w:val="-38"/>
          <w:w w:val="95"/>
          <w:sz w:val="19"/>
        </w:rPr>
        <w:t xml:space="preserve"> </w:t>
      </w:r>
      <w:r w:rsidR="00515F18">
        <w:rPr>
          <w:color w:val="231F20"/>
          <w:spacing w:val="-5"/>
          <w:w w:val="95"/>
          <w:sz w:val="19"/>
        </w:rPr>
        <w:t xml:space="preserve">être </w:t>
      </w:r>
      <w:r w:rsidR="00515F18">
        <w:rPr>
          <w:color w:val="231F20"/>
          <w:w w:val="95"/>
          <w:sz w:val="19"/>
        </w:rPr>
        <w:t>jeté</w:t>
      </w:r>
      <w:r w:rsidR="00515F18">
        <w:rPr>
          <w:color w:val="231F20"/>
          <w:spacing w:val="-4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avec</w:t>
      </w:r>
      <w:r w:rsidR="00515F18">
        <w:rPr>
          <w:color w:val="231F20"/>
          <w:spacing w:val="-4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les</w:t>
      </w:r>
      <w:r w:rsidR="00515F18">
        <w:rPr>
          <w:color w:val="231F20"/>
          <w:spacing w:val="-4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ordures</w:t>
      </w:r>
      <w:r w:rsidR="00515F18">
        <w:rPr>
          <w:color w:val="231F20"/>
          <w:spacing w:val="-4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ménagères.</w:t>
      </w:r>
      <w:r w:rsidR="00515F18">
        <w:rPr>
          <w:color w:val="231F20"/>
          <w:spacing w:val="-45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Veillez à</w:t>
      </w:r>
      <w:r w:rsidR="00515F18">
        <w:rPr>
          <w:color w:val="231F20"/>
          <w:spacing w:val="-32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le</w:t>
      </w:r>
      <w:r w:rsidR="00515F18">
        <w:rPr>
          <w:color w:val="231F20"/>
          <w:spacing w:val="-31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mettre</w:t>
      </w:r>
      <w:r w:rsidR="00515F18">
        <w:rPr>
          <w:color w:val="231F20"/>
          <w:spacing w:val="-32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au</w:t>
      </w:r>
      <w:r w:rsidR="00515F18">
        <w:rPr>
          <w:color w:val="231F20"/>
          <w:spacing w:val="-31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rebut</w:t>
      </w:r>
      <w:r w:rsidR="00515F18">
        <w:rPr>
          <w:color w:val="231F20"/>
          <w:spacing w:val="-31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>conformément</w:t>
      </w:r>
      <w:r w:rsidR="00515F18">
        <w:rPr>
          <w:color w:val="231F20"/>
          <w:spacing w:val="-32"/>
          <w:w w:val="95"/>
          <w:sz w:val="19"/>
        </w:rPr>
        <w:t xml:space="preserve"> </w:t>
      </w:r>
      <w:r w:rsidR="00515F18">
        <w:rPr>
          <w:color w:val="231F20"/>
          <w:w w:val="95"/>
          <w:sz w:val="19"/>
        </w:rPr>
        <w:t xml:space="preserve">aux </w:t>
      </w:r>
      <w:r w:rsidR="00515F18">
        <w:rPr>
          <w:color w:val="231F20"/>
          <w:sz w:val="19"/>
        </w:rPr>
        <w:t>réglementations</w:t>
      </w:r>
      <w:r w:rsidR="00515F18">
        <w:rPr>
          <w:color w:val="231F20"/>
          <w:spacing w:val="-27"/>
          <w:sz w:val="19"/>
        </w:rPr>
        <w:t xml:space="preserve"> </w:t>
      </w:r>
      <w:r w:rsidR="00515F18">
        <w:rPr>
          <w:color w:val="231F20"/>
          <w:sz w:val="19"/>
        </w:rPr>
        <w:t>locales.</w:t>
      </w:r>
    </w:p>
    <w:p w14:paraId="30D4DF00" w14:textId="77777777" w:rsidR="00BA2A63" w:rsidRDefault="00515F18">
      <w:pPr>
        <w:pStyle w:val="BodyText"/>
        <w:spacing w:before="197" w:line="249" w:lineRule="auto"/>
        <w:ind w:left="1105" w:right="483"/>
        <w:rPr>
          <w:rFonts w:ascii="Arial" w:hAnsi="Arial"/>
        </w:rPr>
      </w:pPr>
      <w:r>
        <w:br w:type="column"/>
      </w:r>
      <w:r>
        <w:rPr>
          <w:rFonts w:ascii="Arial" w:hAnsi="Arial"/>
          <w:color w:val="231F20"/>
          <w:spacing w:val="-4"/>
        </w:rPr>
        <w:t xml:space="preserve">Batterie </w:t>
      </w:r>
      <w:r>
        <w:rPr>
          <w:rFonts w:ascii="Arial" w:hAnsi="Arial"/>
          <w:color w:val="231F20"/>
          <w:spacing w:val="-5"/>
        </w:rPr>
        <w:t xml:space="preserve">Li-ion </w:t>
      </w:r>
      <w:r>
        <w:rPr>
          <w:rFonts w:ascii="Arial" w:hAnsi="Arial"/>
          <w:color w:val="231F20"/>
          <w:spacing w:val="-4"/>
        </w:rPr>
        <w:t xml:space="preserve">pour toutes les </w:t>
      </w:r>
      <w:r>
        <w:rPr>
          <w:rFonts w:ascii="Arial" w:hAnsi="Arial"/>
          <w:color w:val="231F20"/>
          <w:spacing w:val="-5"/>
        </w:rPr>
        <w:t xml:space="preserve">batteries et piles. </w:t>
      </w:r>
      <w:r>
        <w:rPr>
          <w:rFonts w:ascii="Arial" w:hAnsi="Arial"/>
          <w:color w:val="231F20"/>
          <w:spacing w:val="-3"/>
        </w:rPr>
        <w:t xml:space="preserve">Ce </w:t>
      </w:r>
      <w:r>
        <w:rPr>
          <w:rFonts w:ascii="Arial" w:hAnsi="Arial"/>
          <w:color w:val="231F20"/>
          <w:spacing w:val="-5"/>
        </w:rPr>
        <w:t xml:space="preserve">produit </w:t>
      </w:r>
      <w:r>
        <w:rPr>
          <w:rFonts w:ascii="Arial" w:hAnsi="Arial"/>
          <w:color w:val="231F20"/>
          <w:spacing w:val="-4"/>
        </w:rPr>
        <w:t xml:space="preserve">porte </w:t>
      </w:r>
      <w:r>
        <w:rPr>
          <w:rFonts w:ascii="Arial" w:hAnsi="Arial"/>
          <w:color w:val="231F20"/>
          <w:spacing w:val="-3"/>
        </w:rPr>
        <w:t xml:space="preserve">un </w:t>
      </w:r>
      <w:r>
        <w:rPr>
          <w:rFonts w:ascii="Arial" w:hAnsi="Arial"/>
          <w:color w:val="231F20"/>
          <w:spacing w:val="-4"/>
        </w:rPr>
        <w:t xml:space="preserve">symbole relatif </w:t>
      </w:r>
      <w:r>
        <w:rPr>
          <w:rFonts w:ascii="Arial" w:hAnsi="Arial"/>
          <w:color w:val="231F20"/>
        </w:rPr>
        <w:t xml:space="preserve">à </w:t>
      </w:r>
      <w:r>
        <w:rPr>
          <w:rFonts w:ascii="Arial" w:hAnsi="Arial"/>
          <w:color w:val="231F20"/>
          <w:spacing w:val="-3"/>
        </w:rPr>
        <w:t>la</w:t>
      </w:r>
      <w:proofErr w:type="gramStart"/>
      <w:r>
        <w:rPr>
          <w:rFonts w:ascii="Arial" w:hAnsi="Arial"/>
          <w:color w:val="231F20"/>
          <w:spacing w:val="-3"/>
        </w:rPr>
        <w:t xml:space="preserve"> </w:t>
      </w:r>
      <w:r>
        <w:rPr>
          <w:rFonts w:ascii="Arial" w:hAnsi="Arial"/>
          <w:color w:val="231F20"/>
          <w:spacing w:val="-5"/>
        </w:rPr>
        <w:t>«récupération</w:t>
      </w:r>
      <w:proofErr w:type="gramEnd"/>
      <w:r>
        <w:rPr>
          <w:rFonts w:ascii="Arial" w:hAnsi="Arial"/>
          <w:color w:val="231F20"/>
          <w:spacing w:val="-5"/>
        </w:rPr>
        <w:t xml:space="preserve"> </w:t>
      </w:r>
      <w:r>
        <w:rPr>
          <w:rFonts w:ascii="Arial" w:hAnsi="Arial"/>
          <w:color w:val="231F20"/>
          <w:spacing w:val="-4"/>
        </w:rPr>
        <w:t xml:space="preserve">séparée» des piles </w:t>
      </w:r>
      <w:r>
        <w:rPr>
          <w:rFonts w:ascii="Arial" w:hAnsi="Arial"/>
          <w:color w:val="231F20"/>
          <w:spacing w:val="-3"/>
        </w:rPr>
        <w:t xml:space="preserve">et </w:t>
      </w:r>
      <w:r>
        <w:rPr>
          <w:rFonts w:ascii="Arial" w:hAnsi="Arial"/>
          <w:color w:val="231F20"/>
          <w:spacing w:val="-5"/>
        </w:rPr>
        <w:t>des</w:t>
      </w:r>
    </w:p>
    <w:p w14:paraId="717BC59C" w14:textId="5885249F" w:rsidR="00BA2A63" w:rsidRDefault="00DE4C12">
      <w:pPr>
        <w:pStyle w:val="BodyText"/>
        <w:spacing w:before="2" w:line="249" w:lineRule="auto"/>
        <w:ind w:left="1105" w:right="116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66F312D" wp14:editId="55F5FA03">
                <wp:simplePos x="0" y="0"/>
                <wp:positionH relativeFrom="page">
                  <wp:posOffset>3874135</wp:posOffset>
                </wp:positionH>
                <wp:positionV relativeFrom="paragraph">
                  <wp:posOffset>-445770</wp:posOffset>
                </wp:positionV>
                <wp:extent cx="448945" cy="505460"/>
                <wp:effectExtent l="6985" t="635" r="1270" b="0"/>
                <wp:wrapNone/>
                <wp:docPr id="50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945" cy="505460"/>
                          <a:chOff x="6102" y="-702"/>
                          <a:chExt cx="707" cy="796"/>
                        </a:xfrm>
                      </wpg:grpSpPr>
                      <wps:wsp>
                        <wps:cNvPr id="503" name="AutoShape 7"/>
                        <wps:cNvSpPr>
                          <a:spLocks/>
                        </wps:cNvSpPr>
                        <wps:spPr bwMode="auto">
                          <a:xfrm>
                            <a:off x="6101" y="-703"/>
                            <a:ext cx="707" cy="657"/>
                          </a:xfrm>
                          <a:custGeom>
                            <a:avLst/>
                            <a:gdLst>
                              <a:gd name="T0" fmla="+- 0 6532 6102"/>
                              <a:gd name="T1" fmla="*/ T0 w 707"/>
                              <a:gd name="T2" fmla="+- 0 -157 -702"/>
                              <a:gd name="T3" fmla="*/ -157 h 657"/>
                              <a:gd name="T4" fmla="+- 0 6567 6102"/>
                              <a:gd name="T5" fmla="*/ T4 w 707"/>
                              <a:gd name="T6" fmla="+- 0 -139 -702"/>
                              <a:gd name="T7" fmla="*/ -139 h 657"/>
                              <a:gd name="T8" fmla="+- 0 6635 6102"/>
                              <a:gd name="T9" fmla="*/ T8 w 707"/>
                              <a:gd name="T10" fmla="+- 0 -539 -702"/>
                              <a:gd name="T11" fmla="*/ -539 h 657"/>
                              <a:gd name="T12" fmla="+- 0 6630 6102"/>
                              <a:gd name="T13" fmla="*/ T12 w 707"/>
                              <a:gd name="T14" fmla="+- 0 -511 -702"/>
                              <a:gd name="T15" fmla="*/ -511 h 657"/>
                              <a:gd name="T16" fmla="+- 0 6624 6102"/>
                              <a:gd name="T17" fmla="*/ T16 w 707"/>
                              <a:gd name="T18" fmla="+- 0 -526 -702"/>
                              <a:gd name="T19" fmla="*/ -526 h 657"/>
                              <a:gd name="T20" fmla="+- 0 6624 6102"/>
                              <a:gd name="T21" fmla="*/ T20 w 707"/>
                              <a:gd name="T22" fmla="+- 0 -539 -702"/>
                              <a:gd name="T23" fmla="*/ -539 h 657"/>
                              <a:gd name="T24" fmla="+- 0 6643 6102"/>
                              <a:gd name="T25" fmla="*/ T24 w 707"/>
                              <a:gd name="T26" fmla="+- 0 -573 -702"/>
                              <a:gd name="T27" fmla="*/ -573 h 657"/>
                              <a:gd name="T28" fmla="+- 0 6622 6102"/>
                              <a:gd name="T29" fmla="*/ T28 w 707"/>
                              <a:gd name="T30" fmla="+- 0 -598 -702"/>
                              <a:gd name="T31" fmla="*/ -598 h 657"/>
                              <a:gd name="T32" fmla="+- 0 6598 6102"/>
                              <a:gd name="T33" fmla="*/ T32 w 707"/>
                              <a:gd name="T34" fmla="+- 0 -556 -702"/>
                              <a:gd name="T35" fmla="*/ -556 h 657"/>
                              <a:gd name="T36" fmla="+- 0 6568 6102"/>
                              <a:gd name="T37" fmla="*/ T36 w 707"/>
                              <a:gd name="T38" fmla="+- 0 -243 -702"/>
                              <a:gd name="T39" fmla="*/ -243 h 657"/>
                              <a:gd name="T40" fmla="+- 0 6548 6102"/>
                              <a:gd name="T41" fmla="*/ T40 w 707"/>
                              <a:gd name="T42" fmla="+- 0 -205 -702"/>
                              <a:gd name="T43" fmla="*/ -205 h 657"/>
                              <a:gd name="T44" fmla="+- 0 6494 6102"/>
                              <a:gd name="T45" fmla="*/ T44 w 707"/>
                              <a:gd name="T46" fmla="+- 0 -175 -702"/>
                              <a:gd name="T47" fmla="*/ -175 h 657"/>
                              <a:gd name="T48" fmla="+- 0 6335 6102"/>
                              <a:gd name="T49" fmla="*/ T48 w 707"/>
                              <a:gd name="T50" fmla="+- 0 -132 -702"/>
                              <a:gd name="T51" fmla="*/ -132 h 657"/>
                              <a:gd name="T52" fmla="+- 0 6450 6102"/>
                              <a:gd name="T53" fmla="*/ T52 w 707"/>
                              <a:gd name="T54" fmla="+- 0 -339 -702"/>
                              <a:gd name="T55" fmla="*/ -339 h 657"/>
                              <a:gd name="T56" fmla="+- 0 6461 6102"/>
                              <a:gd name="T57" fmla="*/ T56 w 707"/>
                              <a:gd name="T58" fmla="+- 0 -349 -702"/>
                              <a:gd name="T59" fmla="*/ -349 h 657"/>
                              <a:gd name="T60" fmla="+- 0 6590 6102"/>
                              <a:gd name="T61" fmla="*/ T60 w 707"/>
                              <a:gd name="T62" fmla="+- 0 -539 -702"/>
                              <a:gd name="T63" fmla="*/ -539 h 657"/>
                              <a:gd name="T64" fmla="+- 0 6531 6102"/>
                              <a:gd name="T65" fmla="*/ T64 w 707"/>
                              <a:gd name="T66" fmla="+- 0 -461 -702"/>
                              <a:gd name="T67" fmla="*/ -461 h 657"/>
                              <a:gd name="T68" fmla="+- 0 6450 6102"/>
                              <a:gd name="T69" fmla="*/ T68 w 707"/>
                              <a:gd name="T70" fmla="+- 0 -359 -702"/>
                              <a:gd name="T71" fmla="*/ -359 h 657"/>
                              <a:gd name="T72" fmla="+- 0 6301 6102"/>
                              <a:gd name="T73" fmla="*/ T72 w 707"/>
                              <a:gd name="T74" fmla="+- 0 -486 -702"/>
                              <a:gd name="T75" fmla="*/ -486 h 657"/>
                              <a:gd name="T76" fmla="+- 0 6299 6102"/>
                              <a:gd name="T77" fmla="*/ T76 w 707"/>
                              <a:gd name="T78" fmla="+- 0 -508 -702"/>
                              <a:gd name="T79" fmla="*/ -508 h 657"/>
                              <a:gd name="T80" fmla="+- 0 6598 6102"/>
                              <a:gd name="T81" fmla="*/ T80 w 707"/>
                              <a:gd name="T82" fmla="+- 0 -593 -702"/>
                              <a:gd name="T83" fmla="*/ -593 h 657"/>
                              <a:gd name="T84" fmla="+- 0 6356 6102"/>
                              <a:gd name="T85" fmla="*/ T84 w 707"/>
                              <a:gd name="T86" fmla="+- 0 -589 -702"/>
                              <a:gd name="T87" fmla="*/ -589 h 657"/>
                              <a:gd name="T88" fmla="+- 0 6395 6102"/>
                              <a:gd name="T89" fmla="*/ T88 w 707"/>
                              <a:gd name="T90" fmla="+- 0 -602 -702"/>
                              <a:gd name="T91" fmla="*/ -602 h 657"/>
                              <a:gd name="T92" fmla="+- 0 6506 6102"/>
                              <a:gd name="T93" fmla="*/ T92 w 707"/>
                              <a:gd name="T94" fmla="+- 0 -601 -702"/>
                              <a:gd name="T95" fmla="*/ -601 h 657"/>
                              <a:gd name="T96" fmla="+- 0 6576 6102"/>
                              <a:gd name="T97" fmla="*/ T96 w 707"/>
                              <a:gd name="T98" fmla="+- 0 -589 -702"/>
                              <a:gd name="T99" fmla="*/ -589 h 657"/>
                              <a:gd name="T100" fmla="+- 0 6596 6102"/>
                              <a:gd name="T101" fmla="*/ T100 w 707"/>
                              <a:gd name="T102" fmla="+- 0 -595 -702"/>
                              <a:gd name="T103" fmla="*/ -595 h 657"/>
                              <a:gd name="T104" fmla="+- 0 6580 6102"/>
                              <a:gd name="T105" fmla="*/ T104 w 707"/>
                              <a:gd name="T106" fmla="+- 0 -602 -702"/>
                              <a:gd name="T107" fmla="*/ -602 h 657"/>
                              <a:gd name="T108" fmla="+- 0 6542 6102"/>
                              <a:gd name="T109" fmla="*/ T108 w 707"/>
                              <a:gd name="T110" fmla="+- 0 -610 -702"/>
                              <a:gd name="T111" fmla="*/ -610 h 657"/>
                              <a:gd name="T112" fmla="+- 0 6506 6102"/>
                              <a:gd name="T113" fmla="*/ T112 w 707"/>
                              <a:gd name="T114" fmla="+- 0 -615 -702"/>
                              <a:gd name="T115" fmla="*/ -615 h 657"/>
                              <a:gd name="T116" fmla="+- 0 6492 6102"/>
                              <a:gd name="T117" fmla="*/ T116 w 707"/>
                              <a:gd name="T118" fmla="+- 0 -605 -702"/>
                              <a:gd name="T119" fmla="*/ -605 h 657"/>
                              <a:gd name="T120" fmla="+- 0 6492 6102"/>
                              <a:gd name="T121" fmla="*/ T120 w 707"/>
                              <a:gd name="T122" fmla="+- 0 -612 -702"/>
                              <a:gd name="T123" fmla="*/ -612 h 657"/>
                              <a:gd name="T124" fmla="+- 0 6395 6102"/>
                              <a:gd name="T125" fmla="*/ T124 w 707"/>
                              <a:gd name="T126" fmla="+- 0 -616 -702"/>
                              <a:gd name="T127" fmla="*/ -616 h 657"/>
                              <a:gd name="T128" fmla="+- 0 6356 6102"/>
                              <a:gd name="T129" fmla="*/ T128 w 707"/>
                              <a:gd name="T130" fmla="+- 0 -618 -702"/>
                              <a:gd name="T131" fmla="*/ -618 h 657"/>
                              <a:gd name="T132" fmla="+- 0 6317 6102"/>
                              <a:gd name="T133" fmla="*/ T132 w 707"/>
                              <a:gd name="T134" fmla="+- 0 -573 -702"/>
                              <a:gd name="T135" fmla="*/ -573 h 657"/>
                              <a:gd name="T136" fmla="+- 0 6305 6102"/>
                              <a:gd name="T137" fmla="*/ T136 w 707"/>
                              <a:gd name="T138" fmla="+- 0 -586 -702"/>
                              <a:gd name="T139" fmla="*/ -586 h 657"/>
                              <a:gd name="T140" fmla="+- 0 6317 6102"/>
                              <a:gd name="T141" fmla="*/ T140 w 707"/>
                              <a:gd name="T142" fmla="+- 0 -589 -702"/>
                              <a:gd name="T143" fmla="*/ -589 h 657"/>
                              <a:gd name="T144" fmla="+- 0 6282 6102"/>
                              <a:gd name="T145" fmla="*/ T144 w 707"/>
                              <a:gd name="T146" fmla="+- 0 -580 -702"/>
                              <a:gd name="T147" fmla="*/ -580 h 657"/>
                              <a:gd name="T148" fmla="+- 0 6280 6102"/>
                              <a:gd name="T149" fmla="*/ T148 w 707"/>
                              <a:gd name="T150" fmla="+- 0 -576 -702"/>
                              <a:gd name="T151" fmla="*/ -576 h 657"/>
                              <a:gd name="T152" fmla="+- 0 6279 6102"/>
                              <a:gd name="T153" fmla="*/ T152 w 707"/>
                              <a:gd name="T154" fmla="+- 0 -556 -702"/>
                              <a:gd name="T155" fmla="*/ -556 h 657"/>
                              <a:gd name="T156" fmla="+- 0 6284 6102"/>
                              <a:gd name="T157" fmla="*/ T156 w 707"/>
                              <a:gd name="T158" fmla="+- 0 -502 -702"/>
                              <a:gd name="T159" fmla="*/ -502 h 657"/>
                              <a:gd name="T160" fmla="+- 0 6313 6102"/>
                              <a:gd name="T161" fmla="*/ T160 w 707"/>
                              <a:gd name="T162" fmla="+- 0 -207 -702"/>
                              <a:gd name="T163" fmla="*/ -207 h 657"/>
                              <a:gd name="T164" fmla="+- 0 6330 6102"/>
                              <a:gd name="T165" fmla="*/ T164 w 707"/>
                              <a:gd name="T166" fmla="+- 0 -119 -702"/>
                              <a:gd name="T167" fmla="*/ -119 h 657"/>
                              <a:gd name="T168" fmla="+- 0 6496 6102"/>
                              <a:gd name="T169" fmla="*/ T168 w 707"/>
                              <a:gd name="T170" fmla="+- 0 -118 -702"/>
                              <a:gd name="T171" fmla="*/ -118 h 657"/>
                              <a:gd name="T172" fmla="+- 0 6582 6102"/>
                              <a:gd name="T173" fmla="*/ T172 w 707"/>
                              <a:gd name="T174" fmla="+- 0 -99 -702"/>
                              <a:gd name="T175" fmla="*/ -99 h 657"/>
                              <a:gd name="T176" fmla="+- 0 6612 6102"/>
                              <a:gd name="T177" fmla="*/ T176 w 707"/>
                              <a:gd name="T178" fmla="+- 0 -156 -702"/>
                              <a:gd name="T179" fmla="*/ -156 h 657"/>
                              <a:gd name="T180" fmla="+- 0 6589 6102"/>
                              <a:gd name="T181" fmla="*/ T180 w 707"/>
                              <a:gd name="T182" fmla="+- 0 -193 -702"/>
                              <a:gd name="T183" fmla="*/ -193 h 657"/>
                              <a:gd name="T184" fmla="+- 0 6565 6102"/>
                              <a:gd name="T185" fmla="*/ T184 w 707"/>
                              <a:gd name="T186" fmla="+- 0 -116 -702"/>
                              <a:gd name="T187" fmla="*/ -116 h 657"/>
                              <a:gd name="T188" fmla="+- 0 6521 6102"/>
                              <a:gd name="T189" fmla="*/ T188 w 707"/>
                              <a:gd name="T190" fmla="+- 0 -123 -702"/>
                              <a:gd name="T191" fmla="*/ -123 h 657"/>
                              <a:gd name="T192" fmla="+- 0 6513 6102"/>
                              <a:gd name="T193" fmla="*/ T192 w 707"/>
                              <a:gd name="T194" fmla="+- 0 -161 -702"/>
                              <a:gd name="T195" fmla="*/ -161 h 657"/>
                              <a:gd name="T196" fmla="+- 0 6565 6102"/>
                              <a:gd name="T197" fmla="*/ T196 w 707"/>
                              <a:gd name="T198" fmla="+- 0 -180 -702"/>
                              <a:gd name="T199" fmla="*/ -180 h 657"/>
                              <a:gd name="T200" fmla="+- 0 6589 6102"/>
                              <a:gd name="T201" fmla="*/ T200 w 707"/>
                              <a:gd name="T202" fmla="+- 0 -193 -702"/>
                              <a:gd name="T203" fmla="*/ -193 h 657"/>
                              <a:gd name="T204" fmla="+- 0 6580 6102"/>
                              <a:gd name="T205" fmla="*/ T204 w 707"/>
                              <a:gd name="T206" fmla="+- 0 -211 -702"/>
                              <a:gd name="T207" fmla="*/ -211 h 657"/>
                              <a:gd name="T208" fmla="+- 0 6582 6102"/>
                              <a:gd name="T209" fmla="*/ T208 w 707"/>
                              <a:gd name="T210" fmla="+- 0 -230 -702"/>
                              <a:gd name="T211" fmla="*/ -230 h 657"/>
                              <a:gd name="T212" fmla="+- 0 6650 6102"/>
                              <a:gd name="T213" fmla="*/ T212 w 707"/>
                              <a:gd name="T214" fmla="+- 0 -476 -702"/>
                              <a:gd name="T215" fmla="*/ -476 h 657"/>
                              <a:gd name="T216" fmla="+- 0 6650 6102"/>
                              <a:gd name="T217" fmla="*/ T216 w 707"/>
                              <a:gd name="T218" fmla="+- 0 -530 -702"/>
                              <a:gd name="T219" fmla="*/ -530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07" h="657">
                                <a:moveTo>
                                  <a:pt x="465" y="545"/>
                                </a:moveTo>
                                <a:lnTo>
                                  <a:pt x="457" y="538"/>
                                </a:lnTo>
                                <a:lnTo>
                                  <a:pt x="438" y="538"/>
                                </a:lnTo>
                                <a:lnTo>
                                  <a:pt x="430" y="545"/>
                                </a:lnTo>
                                <a:lnTo>
                                  <a:pt x="430" y="563"/>
                                </a:lnTo>
                                <a:lnTo>
                                  <a:pt x="438" y="570"/>
                                </a:lnTo>
                                <a:lnTo>
                                  <a:pt x="457" y="570"/>
                                </a:lnTo>
                                <a:lnTo>
                                  <a:pt x="465" y="563"/>
                                </a:lnTo>
                                <a:lnTo>
                                  <a:pt x="465" y="545"/>
                                </a:lnTo>
                                <a:moveTo>
                                  <a:pt x="706" y="0"/>
                                </a:moveTo>
                                <a:lnTo>
                                  <a:pt x="536" y="163"/>
                                </a:lnTo>
                                <a:lnTo>
                                  <a:pt x="533" y="163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2"/>
                                </a:lnTo>
                                <a:lnTo>
                                  <a:pt x="506" y="212"/>
                                </a:lnTo>
                                <a:lnTo>
                                  <a:pt x="528" y="191"/>
                                </a:lnTo>
                                <a:lnTo>
                                  <a:pt x="533" y="186"/>
                                </a:lnTo>
                                <a:lnTo>
                                  <a:pt x="533" y="163"/>
                                </a:lnTo>
                                <a:lnTo>
                                  <a:pt x="522" y="163"/>
                                </a:lnTo>
                                <a:lnTo>
                                  <a:pt x="522" y="176"/>
                                </a:lnTo>
                                <a:lnTo>
                                  <a:pt x="507" y="191"/>
                                </a:lnTo>
                                <a:lnTo>
                                  <a:pt x="508" y="176"/>
                                </a:lnTo>
                                <a:lnTo>
                                  <a:pt x="522" y="176"/>
                                </a:lnTo>
                                <a:lnTo>
                                  <a:pt x="522" y="163"/>
                                </a:lnTo>
                                <a:lnTo>
                                  <a:pt x="510" y="163"/>
                                </a:lnTo>
                                <a:lnTo>
                                  <a:pt x="511" y="146"/>
                                </a:lnTo>
                                <a:lnTo>
                                  <a:pt x="523" y="146"/>
                                </a:lnTo>
                                <a:lnTo>
                                  <a:pt x="541" y="129"/>
                                </a:lnTo>
                                <a:lnTo>
                                  <a:pt x="541" y="111"/>
                                </a:lnTo>
                                <a:lnTo>
                                  <a:pt x="531" y="105"/>
                                </a:lnTo>
                                <a:lnTo>
                                  <a:pt x="520" y="104"/>
                                </a:lnTo>
                                <a:lnTo>
                                  <a:pt x="508" y="105"/>
                                </a:lnTo>
                                <a:lnTo>
                                  <a:pt x="498" y="111"/>
                                </a:lnTo>
                                <a:lnTo>
                                  <a:pt x="496" y="109"/>
                                </a:lnTo>
                                <a:lnTo>
                                  <a:pt x="496" y="146"/>
                                </a:lnTo>
                                <a:lnTo>
                                  <a:pt x="495" y="163"/>
                                </a:lnTo>
                                <a:lnTo>
                                  <a:pt x="488" y="163"/>
                                </a:lnTo>
                                <a:lnTo>
                                  <a:pt x="488" y="229"/>
                                </a:lnTo>
                                <a:lnTo>
                                  <a:pt x="466" y="459"/>
                                </a:lnTo>
                                <a:lnTo>
                                  <a:pt x="464" y="457"/>
                                </a:lnTo>
                                <a:lnTo>
                                  <a:pt x="464" y="477"/>
                                </a:lnTo>
                                <a:lnTo>
                                  <a:pt x="462" y="499"/>
                                </a:lnTo>
                                <a:lnTo>
                                  <a:pt x="446" y="497"/>
                                </a:lnTo>
                                <a:lnTo>
                                  <a:pt x="429" y="499"/>
                                </a:lnTo>
                                <a:lnTo>
                                  <a:pt x="414" y="505"/>
                                </a:lnTo>
                                <a:lnTo>
                                  <a:pt x="402" y="515"/>
                                </a:lnTo>
                                <a:lnTo>
                                  <a:pt x="392" y="527"/>
                                </a:lnTo>
                                <a:lnTo>
                                  <a:pt x="386" y="541"/>
                                </a:lnTo>
                                <a:lnTo>
                                  <a:pt x="384" y="555"/>
                                </a:lnTo>
                                <a:lnTo>
                                  <a:pt x="387" y="570"/>
                                </a:lnTo>
                                <a:lnTo>
                                  <a:pt x="233" y="570"/>
                                </a:lnTo>
                                <a:lnTo>
                                  <a:pt x="226" y="495"/>
                                </a:lnTo>
                                <a:lnTo>
                                  <a:pt x="225" y="481"/>
                                </a:lnTo>
                                <a:lnTo>
                                  <a:pt x="244" y="463"/>
                                </a:lnTo>
                                <a:lnTo>
                                  <a:pt x="348" y="363"/>
                                </a:lnTo>
                                <a:lnTo>
                                  <a:pt x="464" y="477"/>
                                </a:lnTo>
                                <a:lnTo>
                                  <a:pt x="464" y="457"/>
                                </a:lnTo>
                                <a:lnTo>
                                  <a:pt x="369" y="363"/>
                                </a:lnTo>
                                <a:lnTo>
                                  <a:pt x="359" y="353"/>
                                </a:lnTo>
                                <a:lnTo>
                                  <a:pt x="369" y="343"/>
                                </a:lnTo>
                                <a:lnTo>
                                  <a:pt x="450" y="266"/>
                                </a:lnTo>
                                <a:lnTo>
                                  <a:pt x="488" y="229"/>
                                </a:lnTo>
                                <a:lnTo>
                                  <a:pt x="488" y="163"/>
                                </a:lnTo>
                                <a:lnTo>
                                  <a:pt x="481" y="163"/>
                                </a:lnTo>
                                <a:lnTo>
                                  <a:pt x="481" y="215"/>
                                </a:lnTo>
                                <a:lnTo>
                                  <a:pt x="429" y="266"/>
                                </a:lnTo>
                                <a:lnTo>
                                  <a:pt x="429" y="241"/>
                                </a:lnTo>
                                <a:lnTo>
                                  <a:pt x="304" y="241"/>
                                </a:lnTo>
                                <a:lnTo>
                                  <a:pt x="304" y="275"/>
                                </a:lnTo>
                                <a:lnTo>
                                  <a:pt x="420" y="275"/>
                                </a:lnTo>
                                <a:lnTo>
                                  <a:pt x="348" y="343"/>
                                </a:lnTo>
                                <a:lnTo>
                                  <a:pt x="338" y="333"/>
                                </a:lnTo>
                                <a:lnTo>
                                  <a:pt x="338" y="353"/>
                                </a:lnTo>
                                <a:lnTo>
                                  <a:pt x="223" y="463"/>
                                </a:lnTo>
                                <a:lnTo>
                                  <a:pt x="199" y="216"/>
                                </a:lnTo>
                                <a:lnTo>
                                  <a:pt x="338" y="353"/>
                                </a:lnTo>
                                <a:lnTo>
                                  <a:pt x="338" y="333"/>
                                </a:lnTo>
                                <a:lnTo>
                                  <a:pt x="220" y="216"/>
                                </a:lnTo>
                                <a:lnTo>
                                  <a:pt x="197" y="194"/>
                                </a:lnTo>
                                <a:lnTo>
                                  <a:pt x="195" y="178"/>
                                </a:lnTo>
                                <a:lnTo>
                                  <a:pt x="192" y="146"/>
                                </a:lnTo>
                                <a:lnTo>
                                  <a:pt x="496" y="146"/>
                                </a:lnTo>
                                <a:lnTo>
                                  <a:pt x="496" y="109"/>
                                </a:lnTo>
                                <a:lnTo>
                                  <a:pt x="494" y="107"/>
                                </a:lnTo>
                                <a:lnTo>
                                  <a:pt x="494" y="129"/>
                                </a:lnTo>
                                <a:lnTo>
                                  <a:pt x="254" y="129"/>
                                </a:lnTo>
                                <a:lnTo>
                                  <a:pt x="254" y="113"/>
                                </a:lnTo>
                                <a:lnTo>
                                  <a:pt x="254" y="105"/>
                                </a:lnTo>
                                <a:lnTo>
                                  <a:pt x="267" y="103"/>
                                </a:lnTo>
                                <a:lnTo>
                                  <a:pt x="280" y="101"/>
                                </a:lnTo>
                                <a:lnTo>
                                  <a:pt x="293" y="100"/>
                                </a:lnTo>
                                <a:lnTo>
                                  <a:pt x="306" y="99"/>
                                </a:lnTo>
                                <a:lnTo>
                                  <a:pt x="306" y="109"/>
                                </a:lnTo>
                                <a:lnTo>
                                  <a:pt x="404" y="109"/>
                                </a:lnTo>
                                <a:lnTo>
                                  <a:pt x="404" y="101"/>
                                </a:lnTo>
                                <a:lnTo>
                                  <a:pt x="422" y="103"/>
                                </a:lnTo>
                                <a:lnTo>
                                  <a:pt x="440" y="106"/>
                                </a:lnTo>
                                <a:lnTo>
                                  <a:pt x="457" y="109"/>
                                </a:lnTo>
                                <a:lnTo>
                                  <a:pt x="474" y="113"/>
                                </a:lnTo>
                                <a:lnTo>
                                  <a:pt x="483" y="116"/>
                                </a:lnTo>
                                <a:lnTo>
                                  <a:pt x="490" y="122"/>
                                </a:lnTo>
                                <a:lnTo>
                                  <a:pt x="494" y="129"/>
                                </a:lnTo>
                                <a:lnTo>
                                  <a:pt x="494" y="107"/>
                                </a:lnTo>
                                <a:lnTo>
                                  <a:pt x="492" y="106"/>
                                </a:lnTo>
                                <a:lnTo>
                                  <a:pt x="486" y="102"/>
                                </a:lnTo>
                                <a:lnTo>
                                  <a:pt x="480" y="101"/>
                                </a:lnTo>
                                <a:lnTo>
                                  <a:pt x="478" y="100"/>
                                </a:lnTo>
                                <a:lnTo>
                                  <a:pt x="471" y="99"/>
                                </a:lnTo>
                                <a:lnTo>
                                  <a:pt x="465" y="97"/>
                                </a:lnTo>
                                <a:lnTo>
                                  <a:pt x="453" y="95"/>
                                </a:lnTo>
                                <a:lnTo>
                                  <a:pt x="440" y="92"/>
                                </a:lnTo>
                                <a:lnTo>
                                  <a:pt x="427" y="90"/>
                                </a:lnTo>
                                <a:lnTo>
                                  <a:pt x="419" y="89"/>
                                </a:lnTo>
                                <a:lnTo>
                                  <a:pt x="412" y="88"/>
                                </a:lnTo>
                                <a:lnTo>
                                  <a:pt x="404" y="87"/>
                                </a:lnTo>
                                <a:lnTo>
                                  <a:pt x="404" y="78"/>
                                </a:lnTo>
                                <a:lnTo>
                                  <a:pt x="390" y="78"/>
                                </a:lnTo>
                                <a:lnTo>
                                  <a:pt x="390" y="90"/>
                                </a:lnTo>
                                <a:lnTo>
                                  <a:pt x="390" y="97"/>
                                </a:lnTo>
                                <a:lnTo>
                                  <a:pt x="320" y="97"/>
                                </a:lnTo>
                                <a:lnTo>
                                  <a:pt x="320" y="91"/>
                                </a:lnTo>
                                <a:lnTo>
                                  <a:pt x="320" y="90"/>
                                </a:lnTo>
                                <a:lnTo>
                                  <a:pt x="390" y="90"/>
                                </a:lnTo>
                                <a:lnTo>
                                  <a:pt x="390" y="78"/>
                                </a:lnTo>
                                <a:lnTo>
                                  <a:pt x="306" y="78"/>
                                </a:lnTo>
                                <a:lnTo>
                                  <a:pt x="306" y="85"/>
                                </a:lnTo>
                                <a:lnTo>
                                  <a:pt x="293" y="86"/>
                                </a:lnTo>
                                <a:lnTo>
                                  <a:pt x="280" y="87"/>
                                </a:lnTo>
                                <a:lnTo>
                                  <a:pt x="267" y="89"/>
                                </a:lnTo>
                                <a:lnTo>
                                  <a:pt x="254" y="91"/>
                                </a:lnTo>
                                <a:lnTo>
                                  <a:pt x="254" y="84"/>
                                </a:lnTo>
                                <a:lnTo>
                                  <a:pt x="215" y="84"/>
                                </a:lnTo>
                                <a:lnTo>
                                  <a:pt x="215" y="98"/>
                                </a:lnTo>
                                <a:lnTo>
                                  <a:pt x="215" y="113"/>
                                </a:lnTo>
                                <a:lnTo>
                                  <a:pt x="215" y="129"/>
                                </a:lnTo>
                                <a:lnTo>
                                  <a:pt x="193" y="129"/>
                                </a:lnTo>
                                <a:lnTo>
                                  <a:pt x="196" y="122"/>
                                </a:lnTo>
                                <a:lnTo>
                                  <a:pt x="196" y="121"/>
                                </a:lnTo>
                                <a:lnTo>
                                  <a:pt x="203" y="116"/>
                                </a:lnTo>
                                <a:lnTo>
                                  <a:pt x="213" y="113"/>
                                </a:lnTo>
                                <a:lnTo>
                                  <a:pt x="215" y="113"/>
                                </a:lnTo>
                                <a:lnTo>
                                  <a:pt x="215" y="98"/>
                                </a:lnTo>
                                <a:lnTo>
                                  <a:pt x="196" y="104"/>
                                </a:lnTo>
                                <a:lnTo>
                                  <a:pt x="186" y="111"/>
                                </a:lnTo>
                                <a:lnTo>
                                  <a:pt x="180" y="122"/>
                                </a:lnTo>
                                <a:lnTo>
                                  <a:pt x="156" y="128"/>
                                </a:lnTo>
                                <a:lnTo>
                                  <a:pt x="180" y="122"/>
                                </a:lnTo>
                                <a:lnTo>
                                  <a:pt x="178" y="126"/>
                                </a:lnTo>
                                <a:lnTo>
                                  <a:pt x="177" y="129"/>
                                </a:lnTo>
                                <a:lnTo>
                                  <a:pt x="156" y="129"/>
                                </a:lnTo>
                                <a:lnTo>
                                  <a:pt x="156" y="146"/>
                                </a:lnTo>
                                <a:lnTo>
                                  <a:pt x="177" y="146"/>
                                </a:lnTo>
                                <a:lnTo>
                                  <a:pt x="180" y="178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82" y="200"/>
                                </a:lnTo>
                                <a:lnTo>
                                  <a:pt x="209" y="476"/>
                                </a:lnTo>
                                <a:lnTo>
                                  <a:pt x="31" y="647"/>
                                </a:lnTo>
                                <a:lnTo>
                                  <a:pt x="42" y="657"/>
                                </a:lnTo>
                                <a:lnTo>
                                  <a:pt x="211" y="495"/>
                                </a:lnTo>
                                <a:lnTo>
                                  <a:pt x="219" y="572"/>
                                </a:lnTo>
                                <a:lnTo>
                                  <a:pt x="219" y="577"/>
                                </a:lnTo>
                                <a:lnTo>
                                  <a:pt x="223" y="582"/>
                                </a:lnTo>
                                <a:lnTo>
                                  <a:pt x="228" y="583"/>
                                </a:lnTo>
                                <a:lnTo>
                                  <a:pt x="228" y="612"/>
                                </a:lnTo>
                                <a:lnTo>
                                  <a:pt x="265" y="612"/>
                                </a:lnTo>
                                <a:lnTo>
                                  <a:pt x="265" y="584"/>
                                </a:lnTo>
                                <a:lnTo>
                                  <a:pt x="394" y="584"/>
                                </a:lnTo>
                                <a:lnTo>
                                  <a:pt x="410" y="601"/>
                                </a:lnTo>
                                <a:lnTo>
                                  <a:pt x="432" y="610"/>
                                </a:lnTo>
                                <a:lnTo>
                                  <a:pt x="457" y="611"/>
                                </a:lnTo>
                                <a:lnTo>
                                  <a:pt x="480" y="603"/>
                                </a:lnTo>
                                <a:lnTo>
                                  <a:pt x="497" y="589"/>
                                </a:lnTo>
                                <a:lnTo>
                                  <a:pt x="499" y="588"/>
                                </a:lnTo>
                                <a:lnTo>
                                  <a:pt x="509" y="568"/>
                                </a:lnTo>
                                <a:lnTo>
                                  <a:pt x="510" y="546"/>
                                </a:lnTo>
                                <a:lnTo>
                                  <a:pt x="501" y="524"/>
                                </a:lnTo>
                                <a:lnTo>
                                  <a:pt x="498" y="520"/>
                                </a:lnTo>
                                <a:lnTo>
                                  <a:pt x="495" y="516"/>
                                </a:lnTo>
                                <a:lnTo>
                                  <a:pt x="487" y="509"/>
                                </a:lnTo>
                                <a:lnTo>
                                  <a:pt x="487" y="554"/>
                                </a:lnTo>
                                <a:lnTo>
                                  <a:pt x="484" y="568"/>
                                </a:lnTo>
                                <a:lnTo>
                                  <a:pt x="475" y="579"/>
                                </a:lnTo>
                                <a:lnTo>
                                  <a:pt x="463" y="586"/>
                                </a:lnTo>
                                <a:lnTo>
                                  <a:pt x="447" y="589"/>
                                </a:lnTo>
                                <a:lnTo>
                                  <a:pt x="432" y="586"/>
                                </a:lnTo>
                                <a:lnTo>
                                  <a:pt x="428" y="584"/>
                                </a:lnTo>
                                <a:lnTo>
                                  <a:pt x="419" y="579"/>
                                </a:lnTo>
                                <a:lnTo>
                                  <a:pt x="413" y="570"/>
                                </a:lnTo>
                                <a:lnTo>
                                  <a:pt x="411" y="568"/>
                                </a:lnTo>
                                <a:lnTo>
                                  <a:pt x="408" y="554"/>
                                </a:lnTo>
                                <a:lnTo>
                                  <a:pt x="411" y="541"/>
                                </a:lnTo>
                                <a:lnTo>
                                  <a:pt x="419" y="530"/>
                                </a:lnTo>
                                <a:lnTo>
                                  <a:pt x="432" y="522"/>
                                </a:lnTo>
                                <a:lnTo>
                                  <a:pt x="447" y="520"/>
                                </a:lnTo>
                                <a:lnTo>
                                  <a:pt x="463" y="522"/>
                                </a:lnTo>
                                <a:lnTo>
                                  <a:pt x="475" y="530"/>
                                </a:lnTo>
                                <a:lnTo>
                                  <a:pt x="484" y="541"/>
                                </a:lnTo>
                                <a:lnTo>
                                  <a:pt x="487" y="554"/>
                                </a:lnTo>
                                <a:lnTo>
                                  <a:pt x="487" y="509"/>
                                </a:lnTo>
                                <a:lnTo>
                                  <a:pt x="487" y="508"/>
                                </a:lnTo>
                                <a:lnTo>
                                  <a:pt x="477" y="504"/>
                                </a:lnTo>
                                <a:lnTo>
                                  <a:pt x="477" y="499"/>
                                </a:lnTo>
                                <a:lnTo>
                                  <a:pt x="478" y="491"/>
                                </a:lnTo>
                                <a:lnTo>
                                  <a:pt x="647" y="657"/>
                                </a:lnTo>
                                <a:lnTo>
                                  <a:pt x="658" y="647"/>
                                </a:lnTo>
                                <a:lnTo>
                                  <a:pt x="498" y="491"/>
                                </a:lnTo>
                                <a:lnTo>
                                  <a:pt x="480" y="472"/>
                                </a:lnTo>
                                <a:lnTo>
                                  <a:pt x="481" y="459"/>
                                </a:lnTo>
                                <a:lnTo>
                                  <a:pt x="503" y="229"/>
                                </a:lnTo>
                                <a:lnTo>
                                  <a:pt x="504" y="226"/>
                                </a:lnTo>
                                <a:lnTo>
                                  <a:pt x="548" y="226"/>
                                </a:lnTo>
                                <a:lnTo>
                                  <a:pt x="548" y="212"/>
                                </a:lnTo>
                                <a:lnTo>
                                  <a:pt x="548" y="186"/>
                                </a:lnTo>
                                <a:lnTo>
                                  <a:pt x="548" y="176"/>
                                </a:lnTo>
                                <a:lnTo>
                                  <a:pt x="548" y="172"/>
                                </a:lnTo>
                                <a:lnTo>
                                  <a:pt x="706" y="20"/>
                                </a:lnTo>
                                <a:lnTo>
                                  <a:pt x="706" y="0"/>
                                </a:lnTo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-17"/>
                            <a:ext cx="39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00DBC" id="Group 6" o:spid="_x0000_s1026" style="position:absolute;left:0;text-align:left;margin-left:305.05pt;margin-top:-35.1pt;width:35.35pt;height:39.8pt;z-index:251660800;mso-position-horizontal-relative:page" coordorigin="6102,-702" coordsize="707,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">
                <v:shape id="AutoShape 7" o:spid="_x0000_s1027" style="position:absolute;left:6101;top:-703;width:707;height:657;visibility:visible;mso-wrap-style:square;v-text-anchor:top" coordsize="707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" path="m465,545r-8,-7l438,538r-8,7l430,563r8,7l457,570r8,-7l465,545m706,l536,163r-3,l533,186r,26l506,212r22,-21l533,186r,-23l522,163r,13l507,191r1,-15l522,176r,-13l510,163r1,-17l523,146r18,-17l541,111r-10,-6l520,104r-12,1l498,111r-2,-2l496,146r-1,17l488,163r,66l466,459r-2,-2l464,477r-2,22l446,497r-17,2l414,505r-12,10l392,527r-6,14l384,555r3,15l233,570r-7,-75l225,481r19,-18l348,363,464,477r,-20l369,363,359,353r10,-10l450,266r38,-37l488,163r-7,l481,215r-52,51l429,241r-125,l304,275r116,l348,343,338,333r,20l223,463,199,216,338,353r,-20l220,216,197,194r-2,-16l192,146r304,l496,109r-2,-2l494,129r-240,l254,113r,-8l267,103r13,-2l293,100r13,-1l306,109r98,l404,101r18,2l440,106r17,3l474,113r9,3l490,122r4,7l494,107r-2,-1l486,102r-6,-1l478,100r-7,-1l465,97,453,95,440,92,427,90r-8,-1l412,88r-8,-1l404,78r-14,l390,90r,7l320,97r,-6l320,90r70,l390,78r-84,l306,85r-13,1l280,87r-13,2l254,91r,-7l215,84r,14l215,113r,16l193,129r3,-7l196,121r7,-5l213,113r2,l215,98r-19,6l186,111r-6,11l156,128r24,-6l178,126r-1,3l156,129r,17l177,146r3,32l,,,20,182,200r27,276l31,647r11,10l211,495r8,77l219,577r4,5l228,583r,29l265,612r,-28l394,584r16,17l432,610r25,1l480,603r17,-14l499,588r10,-20l510,546r-9,-22l498,520r-3,-4l487,509r,45l484,568r-9,11l463,586r-16,3l432,586r-4,-2l419,579r-6,-9l411,568r-3,-14l411,541r8,-11l432,522r15,-2l463,522r12,8l484,541r3,13l487,509r,-1l477,504r,-5l478,491,647,657r11,-10l498,491,480,472r1,-13l503,229r1,-3l548,226r,-14l548,186r,-10l548,172,706,20,706,e" fillcolor="#050000" stroked="f">
                  <v:path arrowok="t" o:connecttype="custom" o:connectlocs="430,-157;465,-139;533,-539;528,-511;522,-526;522,-539;541,-573;520,-598;496,-556;466,-243;446,-205;392,-175;233,-132;348,-339;359,-349;488,-539;429,-461;348,-359;199,-486;197,-508;496,-593;254,-589;293,-602;404,-601;474,-589;494,-595;478,-602;440,-610;404,-615;390,-605;390,-612;293,-616;254,-618;215,-573;203,-586;215,-589;180,-580;178,-576;177,-556;182,-502;211,-207;228,-119;394,-118;480,-99;510,-156;487,-193;463,-116;419,-123;411,-161;463,-180;487,-193;478,-211;480,-230;548,-476;548,-530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6258;top:-17;width:39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">
                  <v:imagedata r:id="rId14" o:title=""/>
                </v:shape>
                <w10:wrap anchorx="page"/>
              </v:group>
            </w:pict>
          </mc:Fallback>
        </mc:AlternateContent>
      </w:r>
      <w:proofErr w:type="gramStart"/>
      <w:r w:rsidR="00515F18">
        <w:rPr>
          <w:rFonts w:ascii="Arial" w:hAnsi="Arial"/>
          <w:color w:val="231F20"/>
          <w:spacing w:val="-5"/>
        </w:rPr>
        <w:t>batteries</w:t>
      </w:r>
      <w:proofErr w:type="gramEnd"/>
      <w:r w:rsidR="00515F18">
        <w:rPr>
          <w:rFonts w:ascii="Arial" w:hAnsi="Arial"/>
          <w:color w:val="231F20"/>
          <w:spacing w:val="-5"/>
        </w:rPr>
        <w:t xml:space="preserve">. </w:t>
      </w:r>
      <w:r w:rsidR="00515F18">
        <w:rPr>
          <w:rFonts w:ascii="Arial" w:hAnsi="Arial"/>
          <w:color w:val="231F20"/>
        </w:rPr>
        <w:t xml:space="preserve">Il </w:t>
      </w:r>
      <w:r w:rsidR="00515F18">
        <w:rPr>
          <w:rFonts w:ascii="Arial" w:hAnsi="Arial"/>
          <w:color w:val="231F20"/>
          <w:spacing w:val="-3"/>
        </w:rPr>
        <w:t xml:space="preserve">sera </w:t>
      </w:r>
      <w:r w:rsidR="00515F18">
        <w:rPr>
          <w:rFonts w:ascii="Arial" w:hAnsi="Arial"/>
          <w:color w:val="231F20"/>
          <w:spacing w:val="-5"/>
        </w:rPr>
        <w:t xml:space="preserve">ensuite </w:t>
      </w:r>
      <w:r w:rsidR="00515F18">
        <w:rPr>
          <w:rFonts w:ascii="Arial" w:hAnsi="Arial"/>
          <w:color w:val="231F20"/>
          <w:spacing w:val="-4"/>
        </w:rPr>
        <w:t xml:space="preserve">recyclé </w:t>
      </w:r>
      <w:r w:rsidR="00515F18">
        <w:rPr>
          <w:rFonts w:ascii="Arial" w:hAnsi="Arial"/>
          <w:color w:val="231F20"/>
          <w:spacing w:val="-3"/>
        </w:rPr>
        <w:t xml:space="preserve">ou </w:t>
      </w:r>
      <w:r w:rsidR="00515F18">
        <w:rPr>
          <w:rFonts w:ascii="Arial" w:hAnsi="Arial"/>
          <w:color w:val="231F20"/>
          <w:spacing w:val="-5"/>
        </w:rPr>
        <w:t xml:space="preserve">démantelé </w:t>
      </w:r>
      <w:r w:rsidR="00515F18">
        <w:rPr>
          <w:rFonts w:ascii="Arial" w:hAnsi="Arial"/>
          <w:color w:val="231F20"/>
          <w:spacing w:val="-4"/>
        </w:rPr>
        <w:t xml:space="preserve">afin </w:t>
      </w:r>
      <w:r w:rsidR="00515F18">
        <w:rPr>
          <w:rFonts w:ascii="Arial" w:hAnsi="Arial"/>
          <w:color w:val="231F20"/>
          <w:spacing w:val="-3"/>
        </w:rPr>
        <w:t xml:space="preserve">de </w:t>
      </w:r>
      <w:r w:rsidR="00515F18">
        <w:rPr>
          <w:rFonts w:ascii="Arial" w:hAnsi="Arial"/>
          <w:color w:val="231F20"/>
          <w:spacing w:val="-4"/>
        </w:rPr>
        <w:t xml:space="preserve">réduire </w:t>
      </w:r>
      <w:r w:rsidR="00515F18">
        <w:rPr>
          <w:rFonts w:ascii="Arial" w:hAnsi="Arial"/>
          <w:color w:val="231F20"/>
          <w:spacing w:val="-3"/>
        </w:rPr>
        <w:t xml:space="preserve">son </w:t>
      </w:r>
      <w:r w:rsidR="00515F18">
        <w:rPr>
          <w:rFonts w:ascii="Arial" w:hAnsi="Arial"/>
          <w:color w:val="231F20"/>
          <w:spacing w:val="-5"/>
        </w:rPr>
        <w:t xml:space="preserve">impact </w:t>
      </w:r>
      <w:r w:rsidR="00515F18">
        <w:rPr>
          <w:rFonts w:ascii="Arial" w:hAnsi="Arial"/>
          <w:color w:val="231F20"/>
          <w:spacing w:val="-3"/>
        </w:rPr>
        <w:t xml:space="preserve">sur </w:t>
      </w:r>
      <w:r w:rsidR="00515F18">
        <w:rPr>
          <w:rFonts w:ascii="Arial" w:hAnsi="Arial"/>
          <w:color w:val="231F20"/>
          <w:spacing w:val="-5"/>
        </w:rPr>
        <w:t>l’</w:t>
      </w:r>
      <w:proofErr w:type="spellStart"/>
      <w:r w:rsidR="00515F18">
        <w:rPr>
          <w:rFonts w:ascii="Arial" w:hAnsi="Arial"/>
          <w:color w:val="231F20"/>
          <w:spacing w:val="-5"/>
        </w:rPr>
        <w:t>environment</w:t>
      </w:r>
      <w:proofErr w:type="spellEnd"/>
      <w:r w:rsidR="00515F18">
        <w:rPr>
          <w:rFonts w:ascii="Arial" w:hAnsi="Arial"/>
          <w:color w:val="231F20"/>
          <w:spacing w:val="-5"/>
        </w:rPr>
        <w:t>.</w:t>
      </w:r>
    </w:p>
    <w:p w14:paraId="3458DDDF" w14:textId="77777777" w:rsidR="00BA2A63" w:rsidRDefault="00515F18">
      <w:pPr>
        <w:spacing w:line="249" w:lineRule="auto"/>
        <w:ind w:leftChars="500" w:left="1100"/>
        <w:rPr>
          <w:rFonts w:ascii="Arial" w:hAnsi="Arial"/>
          <w:color w:val="231F20"/>
          <w:spacing w:val="-4"/>
          <w:sz w:val="20"/>
          <w:szCs w:val="20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num="2" w:space="720" w:equalWidth="0">
            <w:col w:w="4975" w:space="276"/>
            <w:col w:w="5199"/>
          </w:cols>
        </w:sectPr>
      </w:pPr>
      <w:r>
        <w:rPr>
          <w:rFonts w:ascii="Arial" w:hAnsi="Arial"/>
          <w:color w:val="231F20"/>
          <w:spacing w:val="-4"/>
          <w:sz w:val="20"/>
          <w:szCs w:val="20"/>
        </w:rPr>
        <w:t>Les piles usagées doivent être mises au rebut fans des points de collectes locaux adaptés. Pour connaître les points de collecte, renseignez-vous auprès de votre revendeur.</w:t>
      </w:r>
    </w:p>
    <w:p w14:paraId="50447294" w14:textId="77777777" w:rsidR="00BA2A63" w:rsidRDefault="00BA2A63">
      <w:pPr>
        <w:pStyle w:val="BodyText"/>
        <w:spacing w:before="1"/>
        <w:rPr>
          <w:rFonts w:ascii="Arial"/>
          <w:sz w:val="23"/>
        </w:rPr>
      </w:pPr>
    </w:p>
    <w:p w14:paraId="6CEC64F0" w14:textId="77777777" w:rsidR="00BA2A63" w:rsidRDefault="00515F18">
      <w:pPr>
        <w:spacing w:before="124"/>
        <w:ind w:left="130"/>
        <w:rPr>
          <w:rFonts w:ascii="Arial" w:hAnsi="Arial"/>
          <w:b/>
          <w:sz w:val="19"/>
        </w:rPr>
      </w:pPr>
      <w:r>
        <w:rPr>
          <w:rFonts w:ascii="Arial" w:hAnsi="Arial"/>
          <w:b/>
          <w:color w:val="231F20"/>
          <w:w w:val="105"/>
          <w:sz w:val="19"/>
        </w:rPr>
        <w:t>CONSIGNES DE SÉCURITÉ</w:t>
      </w:r>
    </w:p>
    <w:p w14:paraId="43E94ED6" w14:textId="77777777" w:rsidR="00BA2A63" w:rsidRDefault="00BA2A63">
      <w:pPr>
        <w:pStyle w:val="BodyText"/>
        <w:rPr>
          <w:rFonts w:ascii="Arial"/>
          <w:b/>
          <w:sz w:val="31"/>
        </w:rPr>
      </w:pPr>
    </w:p>
    <w:p w14:paraId="68824720" w14:textId="16CC4BC8" w:rsidR="00BA2A63" w:rsidRDefault="00DE4C12">
      <w:pPr>
        <w:spacing w:line="214" w:lineRule="exact"/>
        <w:ind w:left="1212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2BE5A52" wp14:editId="369BEC7D">
                <wp:simplePos x="0" y="0"/>
                <wp:positionH relativeFrom="page">
                  <wp:posOffset>590550</wp:posOffset>
                </wp:positionH>
                <wp:positionV relativeFrom="paragraph">
                  <wp:posOffset>-106680</wp:posOffset>
                </wp:positionV>
                <wp:extent cx="407670" cy="731520"/>
                <wp:effectExtent l="9525" t="6350" r="1905" b="5080"/>
                <wp:wrapNone/>
                <wp:docPr id="49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731520"/>
                          <a:chOff x="931" y="-169"/>
                          <a:chExt cx="642" cy="1152"/>
                        </a:xfrm>
                      </wpg:grpSpPr>
                      <wps:wsp>
                        <wps:cNvPr id="498" name="AutoShape 10"/>
                        <wps:cNvSpPr>
                          <a:spLocks/>
                        </wps:cNvSpPr>
                        <wps:spPr bwMode="auto">
                          <a:xfrm>
                            <a:off x="930" y="-169"/>
                            <a:ext cx="642" cy="1152"/>
                          </a:xfrm>
                          <a:custGeom>
                            <a:avLst/>
                            <a:gdLst>
                              <a:gd name="T0" fmla="+- 0 1016 931"/>
                              <a:gd name="T1" fmla="*/ T0 w 642"/>
                              <a:gd name="T2" fmla="+- 0 639 -169"/>
                              <a:gd name="T3" fmla="*/ 639 h 1152"/>
                              <a:gd name="T4" fmla="+- 0 1099 931"/>
                              <a:gd name="T5" fmla="*/ T4 w 642"/>
                              <a:gd name="T6" fmla="+- 0 849 -169"/>
                              <a:gd name="T7" fmla="*/ 849 h 1152"/>
                              <a:gd name="T8" fmla="+- 0 1173 931"/>
                              <a:gd name="T9" fmla="*/ T8 w 642"/>
                              <a:gd name="T10" fmla="+- 0 847 -169"/>
                              <a:gd name="T11" fmla="*/ 847 h 1152"/>
                              <a:gd name="T12" fmla="+- 0 1253 931"/>
                              <a:gd name="T13" fmla="*/ T12 w 642"/>
                              <a:gd name="T14" fmla="+- 0 863 -169"/>
                              <a:gd name="T15" fmla="*/ 863 h 1152"/>
                              <a:gd name="T16" fmla="+- 0 1364 931"/>
                              <a:gd name="T17" fmla="*/ T16 w 642"/>
                              <a:gd name="T18" fmla="+- 0 847 -169"/>
                              <a:gd name="T19" fmla="*/ 847 h 1152"/>
                              <a:gd name="T20" fmla="+- 0 1458 931"/>
                              <a:gd name="T21" fmla="*/ T20 w 642"/>
                              <a:gd name="T22" fmla="+- 0 639 -169"/>
                              <a:gd name="T23" fmla="*/ 639 h 1152"/>
                              <a:gd name="T24" fmla="+- 0 1457 931"/>
                              <a:gd name="T25" fmla="*/ T24 w 642"/>
                              <a:gd name="T26" fmla="+- 0 617 -169"/>
                              <a:gd name="T27" fmla="*/ 617 h 1152"/>
                              <a:gd name="T28" fmla="+- 0 1446 931"/>
                              <a:gd name="T29" fmla="*/ T28 w 642"/>
                              <a:gd name="T30" fmla="+- 0 606 -169"/>
                              <a:gd name="T31" fmla="*/ 606 h 1152"/>
                              <a:gd name="T32" fmla="+- 0 1388 931"/>
                              <a:gd name="T33" fmla="*/ T32 w 642"/>
                              <a:gd name="T34" fmla="+- 0 835 -169"/>
                              <a:gd name="T35" fmla="*/ 835 h 1152"/>
                              <a:gd name="T36" fmla="+- 0 1251 931"/>
                              <a:gd name="T37" fmla="*/ T36 w 642"/>
                              <a:gd name="T38" fmla="+- 0 851 -169"/>
                              <a:gd name="T39" fmla="*/ 851 h 1152"/>
                              <a:gd name="T40" fmla="+- 0 1135 931"/>
                              <a:gd name="T41" fmla="*/ T40 w 642"/>
                              <a:gd name="T42" fmla="+- 0 835 -169"/>
                              <a:gd name="T43" fmla="*/ 835 h 1152"/>
                              <a:gd name="T44" fmla="+- 0 1057 931"/>
                              <a:gd name="T45" fmla="*/ T44 w 642"/>
                              <a:gd name="T46" fmla="+- 0 849 -169"/>
                              <a:gd name="T47" fmla="*/ 849 h 1152"/>
                              <a:gd name="T48" fmla="+- 0 1064 931"/>
                              <a:gd name="T49" fmla="*/ T48 w 642"/>
                              <a:gd name="T50" fmla="+- 0 615 -169"/>
                              <a:gd name="T51" fmla="*/ 615 h 1152"/>
                              <a:gd name="T52" fmla="+- 0 1097 931"/>
                              <a:gd name="T53" fmla="*/ T52 w 642"/>
                              <a:gd name="T54" fmla="+- 0 809 -169"/>
                              <a:gd name="T55" fmla="*/ 809 h 1152"/>
                              <a:gd name="T56" fmla="+- 0 1188 931"/>
                              <a:gd name="T57" fmla="*/ T56 w 642"/>
                              <a:gd name="T58" fmla="+- 0 797 -169"/>
                              <a:gd name="T59" fmla="*/ 797 h 1152"/>
                              <a:gd name="T60" fmla="+- 0 1255 931"/>
                              <a:gd name="T61" fmla="*/ T60 w 642"/>
                              <a:gd name="T62" fmla="+- 0 813 -169"/>
                              <a:gd name="T63" fmla="*/ 813 h 1152"/>
                              <a:gd name="T64" fmla="+- 0 1416 931"/>
                              <a:gd name="T65" fmla="*/ T64 w 642"/>
                              <a:gd name="T66" fmla="+- 0 813 -169"/>
                              <a:gd name="T67" fmla="*/ 813 h 1152"/>
                              <a:gd name="T68" fmla="+- 0 1437 931"/>
                              <a:gd name="T69" fmla="*/ T68 w 642"/>
                              <a:gd name="T70" fmla="+- 0 617 -169"/>
                              <a:gd name="T71" fmla="*/ 617 h 1152"/>
                              <a:gd name="T72" fmla="+- 0 1444 931"/>
                              <a:gd name="T73" fmla="*/ T72 w 642"/>
                              <a:gd name="T74" fmla="+- 0 605 -169"/>
                              <a:gd name="T75" fmla="*/ 605 h 1152"/>
                              <a:gd name="T76" fmla="+- 0 1425 931"/>
                              <a:gd name="T77" fmla="*/ T76 w 642"/>
                              <a:gd name="T78" fmla="+- 0 557 -169"/>
                              <a:gd name="T79" fmla="*/ 557 h 1152"/>
                              <a:gd name="T80" fmla="+- 0 1400 931"/>
                              <a:gd name="T81" fmla="*/ T80 w 642"/>
                              <a:gd name="T82" fmla="+- 0 793 -169"/>
                              <a:gd name="T83" fmla="*/ 793 h 1152"/>
                              <a:gd name="T84" fmla="+- 0 1282 931"/>
                              <a:gd name="T85" fmla="*/ T84 w 642"/>
                              <a:gd name="T86" fmla="+- 0 789 -169"/>
                              <a:gd name="T87" fmla="*/ 789 h 1152"/>
                              <a:gd name="T88" fmla="+- 0 1296 931"/>
                              <a:gd name="T89" fmla="*/ T88 w 642"/>
                              <a:gd name="T90" fmla="+- 0 553 -169"/>
                              <a:gd name="T91" fmla="*/ 553 h 1152"/>
                              <a:gd name="T92" fmla="+- 0 1412 931"/>
                              <a:gd name="T93" fmla="*/ T92 w 642"/>
                              <a:gd name="T94" fmla="+- 0 565 -169"/>
                              <a:gd name="T95" fmla="*/ 565 h 1152"/>
                              <a:gd name="T96" fmla="+- 0 1368 931"/>
                              <a:gd name="T97" fmla="*/ T96 w 642"/>
                              <a:gd name="T98" fmla="+- 0 539 -169"/>
                              <a:gd name="T99" fmla="*/ 539 h 1152"/>
                              <a:gd name="T100" fmla="+- 0 1262 931"/>
                              <a:gd name="T101" fmla="*/ T100 w 642"/>
                              <a:gd name="T102" fmla="+- 0 549 -169"/>
                              <a:gd name="T103" fmla="*/ 549 h 1152"/>
                              <a:gd name="T104" fmla="+- 0 1209 931"/>
                              <a:gd name="T105" fmla="*/ T104 w 642"/>
                              <a:gd name="T106" fmla="+- 0 787 -169"/>
                              <a:gd name="T107" fmla="*/ 787 h 1152"/>
                              <a:gd name="T108" fmla="+- 0 1090 931"/>
                              <a:gd name="T109" fmla="*/ T108 w 642"/>
                              <a:gd name="T110" fmla="+- 0 565 -169"/>
                              <a:gd name="T111" fmla="*/ 565 h 1152"/>
                              <a:gd name="T112" fmla="+- 0 1194 931"/>
                              <a:gd name="T113" fmla="*/ T112 w 642"/>
                              <a:gd name="T114" fmla="+- 0 551 -169"/>
                              <a:gd name="T115" fmla="*/ 551 h 1152"/>
                              <a:gd name="T116" fmla="+- 0 1237 931"/>
                              <a:gd name="T117" fmla="*/ T116 w 642"/>
                              <a:gd name="T118" fmla="+- 0 549 -169"/>
                              <a:gd name="T119" fmla="*/ 549 h 1152"/>
                              <a:gd name="T120" fmla="+- 0 1081 931"/>
                              <a:gd name="T121" fmla="*/ T120 w 642"/>
                              <a:gd name="T122" fmla="+- 0 555 -169"/>
                              <a:gd name="T123" fmla="*/ 555 h 1152"/>
                              <a:gd name="T124" fmla="+- 0 1054 931"/>
                              <a:gd name="T125" fmla="*/ T124 w 642"/>
                              <a:gd name="T126" fmla="+- 0 607 -169"/>
                              <a:gd name="T127" fmla="*/ 607 h 1152"/>
                              <a:gd name="T128" fmla="+- 0 1044 931"/>
                              <a:gd name="T129" fmla="*/ T128 w 642"/>
                              <a:gd name="T130" fmla="+- 0 627 -169"/>
                              <a:gd name="T131" fmla="*/ 627 h 1152"/>
                              <a:gd name="T132" fmla="+- 0 1499 931"/>
                              <a:gd name="T133" fmla="*/ T132 w 642"/>
                              <a:gd name="T134" fmla="+- 0 627 -169"/>
                              <a:gd name="T135" fmla="*/ 627 h 1152"/>
                              <a:gd name="T136" fmla="+- 0 1528 931"/>
                              <a:gd name="T137" fmla="*/ T136 w 642"/>
                              <a:gd name="T138" fmla="+- 0 936 -169"/>
                              <a:gd name="T139" fmla="*/ 936 h 1152"/>
                              <a:gd name="T140" fmla="+- 0 972 931"/>
                              <a:gd name="T141" fmla="*/ T140 w 642"/>
                              <a:gd name="T142" fmla="+- 0 931 -169"/>
                              <a:gd name="T143" fmla="*/ 931 h 1152"/>
                              <a:gd name="T144" fmla="+- 0 1514 931"/>
                              <a:gd name="T145" fmla="*/ T144 w 642"/>
                              <a:gd name="T146" fmla="+- 0 432 -169"/>
                              <a:gd name="T147" fmla="*/ 432 h 1152"/>
                              <a:gd name="T148" fmla="+- 0 1524 931"/>
                              <a:gd name="T149" fmla="*/ T148 w 642"/>
                              <a:gd name="T150" fmla="+- 0 429 -169"/>
                              <a:gd name="T151" fmla="*/ 429 h 1152"/>
                              <a:gd name="T152" fmla="+- 0 965 931"/>
                              <a:gd name="T153" fmla="*/ T152 w 642"/>
                              <a:gd name="T154" fmla="+- 0 932 -169"/>
                              <a:gd name="T155" fmla="*/ 932 h 1152"/>
                              <a:gd name="T156" fmla="+- 0 1527 931"/>
                              <a:gd name="T157" fmla="*/ T156 w 642"/>
                              <a:gd name="T158" fmla="+- 0 946 -169"/>
                              <a:gd name="T159" fmla="*/ 946 h 1152"/>
                              <a:gd name="T160" fmla="+- 0 1531 931"/>
                              <a:gd name="T161" fmla="*/ T160 w 642"/>
                              <a:gd name="T162" fmla="+- 0 -129 -169"/>
                              <a:gd name="T163" fmla="*/ -129 h 1152"/>
                              <a:gd name="T164" fmla="+- 0 988 931"/>
                              <a:gd name="T165" fmla="*/ T164 w 642"/>
                              <a:gd name="T166" fmla="+- 0 382 -169"/>
                              <a:gd name="T167" fmla="*/ 382 h 1152"/>
                              <a:gd name="T168" fmla="+- 0 982 931"/>
                              <a:gd name="T169" fmla="*/ T168 w 642"/>
                              <a:gd name="T170" fmla="+- 0 -130 -169"/>
                              <a:gd name="T171" fmla="*/ -130 h 1152"/>
                              <a:gd name="T172" fmla="+- 0 1531 931"/>
                              <a:gd name="T173" fmla="*/ T172 w 642"/>
                              <a:gd name="T174" fmla="+- 0 -129 -169"/>
                              <a:gd name="T175" fmla="*/ -129 h 1152"/>
                              <a:gd name="T176" fmla="+- 0 968 931"/>
                              <a:gd name="T177" fmla="*/ T176 w 642"/>
                              <a:gd name="T178" fmla="+- 0 -126 -169"/>
                              <a:gd name="T179" fmla="*/ -126 h 1152"/>
                              <a:gd name="T180" fmla="+- 0 1516 931"/>
                              <a:gd name="T181" fmla="*/ T180 w 642"/>
                              <a:gd name="T182" fmla="+- 0 388 -169"/>
                              <a:gd name="T183" fmla="*/ 388 h 1152"/>
                              <a:gd name="T184" fmla="+- 0 1572 931"/>
                              <a:gd name="T185" fmla="*/ T184 w 642"/>
                              <a:gd name="T186" fmla="+- 0 -139 -169"/>
                              <a:gd name="T187" fmla="*/ -139 h 1152"/>
                              <a:gd name="T188" fmla="+- 0 1547 931"/>
                              <a:gd name="T189" fmla="*/ T188 w 642"/>
                              <a:gd name="T190" fmla="+- 0 972 -169"/>
                              <a:gd name="T191" fmla="*/ 972 h 1152"/>
                              <a:gd name="T192" fmla="+- 0 937 931"/>
                              <a:gd name="T193" fmla="*/ T192 w 642"/>
                              <a:gd name="T194" fmla="+- 0 -137 -169"/>
                              <a:gd name="T195" fmla="*/ -137 h 1152"/>
                              <a:gd name="T196" fmla="+- 0 1561 931"/>
                              <a:gd name="T197" fmla="*/ T196 w 642"/>
                              <a:gd name="T198" fmla="+- 0 -146 -169"/>
                              <a:gd name="T199" fmla="*/ -146 h 1152"/>
                              <a:gd name="T200" fmla="+- 0 963 931"/>
                              <a:gd name="T201" fmla="*/ T200 w 642"/>
                              <a:gd name="T202" fmla="+- 0 -169 -169"/>
                              <a:gd name="T203" fmla="*/ -169 h 1152"/>
                              <a:gd name="T204" fmla="+- 0 952 931"/>
                              <a:gd name="T205" fmla="*/ T204 w 642"/>
                              <a:gd name="T206" fmla="+- 0 978 -169"/>
                              <a:gd name="T207" fmla="*/ 978 h 1152"/>
                              <a:gd name="T208" fmla="+- 0 1567 931"/>
                              <a:gd name="T209" fmla="*/ T208 w 642"/>
                              <a:gd name="T210" fmla="+- 0 963 -169"/>
                              <a:gd name="T211" fmla="*/ 963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42" h="1152">
                                <a:moveTo>
                                  <a:pt x="568" y="796"/>
                                </a:moveTo>
                                <a:lnTo>
                                  <a:pt x="556" y="796"/>
                                </a:lnTo>
                                <a:lnTo>
                                  <a:pt x="556" y="808"/>
                                </a:lnTo>
                                <a:lnTo>
                                  <a:pt x="556" y="1042"/>
                                </a:lnTo>
                                <a:lnTo>
                                  <a:pt x="85" y="1042"/>
                                </a:lnTo>
                                <a:lnTo>
                                  <a:pt x="85" y="808"/>
                                </a:lnTo>
                                <a:lnTo>
                                  <a:pt x="113" y="808"/>
                                </a:lnTo>
                                <a:lnTo>
                                  <a:pt x="113" y="1034"/>
                                </a:lnTo>
                                <a:lnTo>
                                  <a:pt x="122" y="1032"/>
                                </a:lnTo>
                                <a:lnTo>
                                  <a:pt x="145" y="1024"/>
                                </a:lnTo>
                                <a:lnTo>
                                  <a:pt x="157" y="1022"/>
                                </a:lnTo>
                                <a:lnTo>
                                  <a:pt x="168" y="1018"/>
                                </a:lnTo>
                                <a:lnTo>
                                  <a:pt x="180" y="1018"/>
                                </a:lnTo>
                                <a:lnTo>
                                  <a:pt x="192" y="1016"/>
                                </a:lnTo>
                                <a:lnTo>
                                  <a:pt x="204" y="1016"/>
                                </a:lnTo>
                                <a:lnTo>
                                  <a:pt x="217" y="1014"/>
                                </a:lnTo>
                                <a:lnTo>
                                  <a:pt x="229" y="1016"/>
                                </a:lnTo>
                                <a:lnTo>
                                  <a:pt x="242" y="1016"/>
                                </a:lnTo>
                                <a:lnTo>
                                  <a:pt x="254" y="1018"/>
                                </a:lnTo>
                                <a:lnTo>
                                  <a:pt x="267" y="1018"/>
                                </a:lnTo>
                                <a:lnTo>
                                  <a:pt x="280" y="1022"/>
                                </a:lnTo>
                                <a:lnTo>
                                  <a:pt x="293" y="1024"/>
                                </a:lnTo>
                                <a:lnTo>
                                  <a:pt x="318" y="1032"/>
                                </a:lnTo>
                                <a:lnTo>
                                  <a:pt x="322" y="1032"/>
                                </a:lnTo>
                                <a:lnTo>
                                  <a:pt x="347" y="1024"/>
                                </a:lnTo>
                                <a:lnTo>
                                  <a:pt x="372" y="1020"/>
                                </a:lnTo>
                                <a:lnTo>
                                  <a:pt x="396" y="1016"/>
                                </a:lnTo>
                                <a:lnTo>
                                  <a:pt x="408" y="1016"/>
                                </a:lnTo>
                                <a:lnTo>
                                  <a:pt x="421" y="1014"/>
                                </a:lnTo>
                                <a:lnTo>
                                  <a:pt x="433" y="1016"/>
                                </a:lnTo>
                                <a:lnTo>
                                  <a:pt x="457" y="1016"/>
                                </a:lnTo>
                                <a:lnTo>
                                  <a:pt x="482" y="1020"/>
                                </a:lnTo>
                                <a:lnTo>
                                  <a:pt x="519" y="1032"/>
                                </a:lnTo>
                                <a:lnTo>
                                  <a:pt x="527" y="1034"/>
                                </a:lnTo>
                                <a:lnTo>
                                  <a:pt x="527" y="1018"/>
                                </a:lnTo>
                                <a:lnTo>
                                  <a:pt x="527" y="808"/>
                                </a:lnTo>
                                <a:lnTo>
                                  <a:pt x="556" y="808"/>
                                </a:lnTo>
                                <a:lnTo>
                                  <a:pt x="556" y="796"/>
                                </a:lnTo>
                                <a:lnTo>
                                  <a:pt x="527" y="796"/>
                                </a:lnTo>
                                <a:lnTo>
                                  <a:pt x="527" y="788"/>
                                </a:lnTo>
                                <a:lnTo>
                                  <a:pt x="526" y="788"/>
                                </a:lnTo>
                                <a:lnTo>
                                  <a:pt x="526" y="786"/>
                                </a:lnTo>
                                <a:lnTo>
                                  <a:pt x="524" y="784"/>
                                </a:lnTo>
                                <a:lnTo>
                                  <a:pt x="521" y="782"/>
                                </a:lnTo>
                                <a:lnTo>
                                  <a:pt x="520" y="780"/>
                                </a:lnTo>
                                <a:lnTo>
                                  <a:pt x="519" y="778"/>
                                </a:lnTo>
                                <a:lnTo>
                                  <a:pt x="516" y="776"/>
                                </a:lnTo>
                                <a:lnTo>
                                  <a:pt x="515" y="775"/>
                                </a:lnTo>
                                <a:lnTo>
                                  <a:pt x="515" y="792"/>
                                </a:lnTo>
                                <a:lnTo>
                                  <a:pt x="515" y="1018"/>
                                </a:lnTo>
                                <a:lnTo>
                                  <a:pt x="503" y="1014"/>
                                </a:lnTo>
                                <a:lnTo>
                                  <a:pt x="492" y="1010"/>
                                </a:lnTo>
                                <a:lnTo>
                                  <a:pt x="470" y="1006"/>
                                </a:lnTo>
                                <a:lnTo>
                                  <a:pt x="457" y="1004"/>
                                </a:lnTo>
                                <a:lnTo>
                                  <a:pt x="433" y="1004"/>
                                </a:lnTo>
                                <a:lnTo>
                                  <a:pt x="420" y="1002"/>
                                </a:lnTo>
                                <a:lnTo>
                                  <a:pt x="408" y="1004"/>
                                </a:lnTo>
                                <a:lnTo>
                                  <a:pt x="395" y="1004"/>
                                </a:lnTo>
                                <a:lnTo>
                                  <a:pt x="345" y="1012"/>
                                </a:lnTo>
                                <a:lnTo>
                                  <a:pt x="320" y="1020"/>
                                </a:lnTo>
                                <a:lnTo>
                                  <a:pt x="301" y="1014"/>
                                </a:lnTo>
                                <a:lnTo>
                                  <a:pt x="294" y="1012"/>
                                </a:lnTo>
                                <a:lnTo>
                                  <a:pt x="242" y="1004"/>
                                </a:lnTo>
                                <a:lnTo>
                                  <a:pt x="229" y="1004"/>
                                </a:lnTo>
                                <a:lnTo>
                                  <a:pt x="217" y="1002"/>
                                </a:lnTo>
                                <a:lnTo>
                                  <a:pt x="204" y="1004"/>
                                </a:lnTo>
                                <a:lnTo>
                                  <a:pt x="180" y="1004"/>
                                </a:lnTo>
                                <a:lnTo>
                                  <a:pt x="168" y="1006"/>
                                </a:lnTo>
                                <a:lnTo>
                                  <a:pt x="157" y="1008"/>
                                </a:lnTo>
                                <a:lnTo>
                                  <a:pt x="147" y="1012"/>
                                </a:lnTo>
                                <a:lnTo>
                                  <a:pt x="136" y="1014"/>
                                </a:lnTo>
                                <a:lnTo>
                                  <a:pt x="126" y="1018"/>
                                </a:lnTo>
                                <a:lnTo>
                                  <a:pt x="126" y="808"/>
                                </a:lnTo>
                                <a:lnTo>
                                  <a:pt x="126" y="792"/>
                                </a:lnTo>
                                <a:lnTo>
                                  <a:pt x="127" y="790"/>
                                </a:lnTo>
                                <a:lnTo>
                                  <a:pt x="128" y="788"/>
                                </a:lnTo>
                                <a:lnTo>
                                  <a:pt x="131" y="784"/>
                                </a:lnTo>
                                <a:lnTo>
                                  <a:pt x="133" y="784"/>
                                </a:lnTo>
                                <a:lnTo>
                                  <a:pt x="137" y="782"/>
                                </a:lnTo>
                                <a:lnTo>
                                  <a:pt x="139" y="780"/>
                                </a:lnTo>
                                <a:lnTo>
                                  <a:pt x="147" y="780"/>
                                </a:lnTo>
                                <a:lnTo>
                                  <a:pt x="147" y="988"/>
                                </a:lnTo>
                                <a:lnTo>
                                  <a:pt x="156" y="982"/>
                                </a:lnTo>
                                <a:lnTo>
                                  <a:pt x="166" y="978"/>
                                </a:lnTo>
                                <a:lnTo>
                                  <a:pt x="176" y="972"/>
                                </a:lnTo>
                                <a:lnTo>
                                  <a:pt x="186" y="970"/>
                                </a:lnTo>
                                <a:lnTo>
                                  <a:pt x="196" y="966"/>
                                </a:lnTo>
                                <a:lnTo>
                                  <a:pt x="207" y="964"/>
                                </a:lnTo>
                                <a:lnTo>
                                  <a:pt x="247" y="964"/>
                                </a:lnTo>
                                <a:lnTo>
                                  <a:pt x="257" y="966"/>
                                </a:lnTo>
                                <a:lnTo>
                                  <a:pt x="268" y="966"/>
                                </a:lnTo>
                                <a:lnTo>
                                  <a:pt x="278" y="970"/>
                                </a:lnTo>
                                <a:lnTo>
                                  <a:pt x="299" y="974"/>
                                </a:lnTo>
                                <a:lnTo>
                                  <a:pt x="319" y="982"/>
                                </a:lnTo>
                                <a:lnTo>
                                  <a:pt x="322" y="984"/>
                                </a:lnTo>
                                <a:lnTo>
                                  <a:pt x="324" y="982"/>
                                </a:lnTo>
                                <a:lnTo>
                                  <a:pt x="354" y="970"/>
                                </a:lnTo>
                                <a:lnTo>
                                  <a:pt x="364" y="968"/>
                                </a:lnTo>
                                <a:lnTo>
                                  <a:pt x="385" y="964"/>
                                </a:lnTo>
                                <a:lnTo>
                                  <a:pt x="425" y="964"/>
                                </a:lnTo>
                                <a:lnTo>
                                  <a:pt x="455" y="970"/>
                                </a:lnTo>
                                <a:lnTo>
                                  <a:pt x="485" y="982"/>
                                </a:lnTo>
                                <a:lnTo>
                                  <a:pt x="494" y="986"/>
                                </a:lnTo>
                                <a:lnTo>
                                  <a:pt x="494" y="968"/>
                                </a:lnTo>
                                <a:lnTo>
                                  <a:pt x="494" y="780"/>
                                </a:lnTo>
                                <a:lnTo>
                                  <a:pt x="496" y="782"/>
                                </a:lnTo>
                                <a:lnTo>
                                  <a:pt x="502" y="782"/>
                                </a:lnTo>
                                <a:lnTo>
                                  <a:pt x="506" y="786"/>
                                </a:lnTo>
                                <a:lnTo>
                                  <a:pt x="508" y="786"/>
                                </a:lnTo>
                                <a:lnTo>
                                  <a:pt x="512" y="790"/>
                                </a:lnTo>
                                <a:lnTo>
                                  <a:pt x="513" y="790"/>
                                </a:lnTo>
                                <a:lnTo>
                                  <a:pt x="515" y="792"/>
                                </a:lnTo>
                                <a:lnTo>
                                  <a:pt x="515" y="775"/>
                                </a:lnTo>
                                <a:lnTo>
                                  <a:pt x="513" y="774"/>
                                </a:lnTo>
                                <a:lnTo>
                                  <a:pt x="507" y="772"/>
                                </a:lnTo>
                                <a:lnTo>
                                  <a:pt x="504" y="770"/>
                                </a:lnTo>
                                <a:lnTo>
                                  <a:pt x="499" y="770"/>
                                </a:lnTo>
                                <a:lnTo>
                                  <a:pt x="496" y="768"/>
                                </a:lnTo>
                                <a:lnTo>
                                  <a:pt x="494" y="768"/>
                                </a:lnTo>
                                <a:lnTo>
                                  <a:pt x="494" y="726"/>
                                </a:lnTo>
                                <a:lnTo>
                                  <a:pt x="490" y="724"/>
                                </a:lnTo>
                                <a:lnTo>
                                  <a:pt x="481" y="721"/>
                                </a:lnTo>
                                <a:lnTo>
                                  <a:pt x="481" y="734"/>
                                </a:lnTo>
                                <a:lnTo>
                                  <a:pt x="481" y="968"/>
                                </a:lnTo>
                                <a:lnTo>
                                  <a:pt x="473" y="964"/>
                                </a:lnTo>
                                <a:lnTo>
                                  <a:pt x="469" y="962"/>
                                </a:lnTo>
                                <a:lnTo>
                                  <a:pt x="457" y="958"/>
                                </a:lnTo>
                                <a:lnTo>
                                  <a:pt x="446" y="956"/>
                                </a:lnTo>
                                <a:lnTo>
                                  <a:pt x="425" y="952"/>
                                </a:lnTo>
                                <a:lnTo>
                                  <a:pt x="384" y="952"/>
                                </a:lnTo>
                                <a:lnTo>
                                  <a:pt x="363" y="956"/>
                                </a:lnTo>
                                <a:lnTo>
                                  <a:pt x="351" y="958"/>
                                </a:lnTo>
                                <a:lnTo>
                                  <a:pt x="339" y="962"/>
                                </a:lnTo>
                                <a:lnTo>
                                  <a:pt x="327" y="968"/>
                                </a:lnTo>
                                <a:lnTo>
                                  <a:pt x="327" y="734"/>
                                </a:lnTo>
                                <a:lnTo>
                                  <a:pt x="339" y="728"/>
                                </a:lnTo>
                                <a:lnTo>
                                  <a:pt x="352" y="724"/>
                                </a:lnTo>
                                <a:lnTo>
                                  <a:pt x="365" y="722"/>
                                </a:lnTo>
                                <a:lnTo>
                                  <a:pt x="385" y="718"/>
                                </a:lnTo>
                                <a:lnTo>
                                  <a:pt x="418" y="718"/>
                                </a:lnTo>
                                <a:lnTo>
                                  <a:pt x="431" y="720"/>
                                </a:lnTo>
                                <a:lnTo>
                                  <a:pt x="456" y="726"/>
                                </a:lnTo>
                                <a:lnTo>
                                  <a:pt x="469" y="728"/>
                                </a:lnTo>
                                <a:lnTo>
                                  <a:pt x="481" y="734"/>
                                </a:lnTo>
                                <a:lnTo>
                                  <a:pt x="481" y="721"/>
                                </a:lnTo>
                                <a:lnTo>
                                  <a:pt x="474" y="718"/>
                                </a:lnTo>
                                <a:lnTo>
                                  <a:pt x="469" y="716"/>
                                </a:lnTo>
                                <a:lnTo>
                                  <a:pt x="458" y="714"/>
                                </a:lnTo>
                                <a:lnTo>
                                  <a:pt x="447" y="710"/>
                                </a:lnTo>
                                <a:lnTo>
                                  <a:pt x="437" y="708"/>
                                </a:lnTo>
                                <a:lnTo>
                                  <a:pt x="426" y="708"/>
                                </a:lnTo>
                                <a:lnTo>
                                  <a:pt x="415" y="706"/>
                                </a:lnTo>
                                <a:lnTo>
                                  <a:pt x="384" y="706"/>
                                </a:lnTo>
                                <a:lnTo>
                                  <a:pt x="352" y="712"/>
                                </a:lnTo>
                                <a:lnTo>
                                  <a:pt x="342" y="716"/>
                                </a:lnTo>
                                <a:lnTo>
                                  <a:pt x="331" y="718"/>
                                </a:lnTo>
                                <a:lnTo>
                                  <a:pt x="321" y="722"/>
                                </a:lnTo>
                                <a:lnTo>
                                  <a:pt x="314" y="721"/>
                                </a:lnTo>
                                <a:lnTo>
                                  <a:pt x="314" y="734"/>
                                </a:lnTo>
                                <a:lnTo>
                                  <a:pt x="314" y="968"/>
                                </a:lnTo>
                                <a:lnTo>
                                  <a:pt x="302" y="964"/>
                                </a:lnTo>
                                <a:lnTo>
                                  <a:pt x="278" y="956"/>
                                </a:lnTo>
                                <a:lnTo>
                                  <a:pt x="258" y="952"/>
                                </a:lnTo>
                                <a:lnTo>
                                  <a:pt x="206" y="952"/>
                                </a:lnTo>
                                <a:lnTo>
                                  <a:pt x="196" y="954"/>
                                </a:lnTo>
                                <a:lnTo>
                                  <a:pt x="159" y="966"/>
                                </a:lnTo>
                                <a:lnTo>
                                  <a:pt x="159" y="780"/>
                                </a:lnTo>
                                <a:lnTo>
                                  <a:pt x="159" y="734"/>
                                </a:lnTo>
                                <a:lnTo>
                                  <a:pt x="172" y="728"/>
                                </a:lnTo>
                                <a:lnTo>
                                  <a:pt x="197" y="720"/>
                                </a:lnTo>
                                <a:lnTo>
                                  <a:pt x="207" y="720"/>
                                </a:lnTo>
                                <a:lnTo>
                                  <a:pt x="217" y="718"/>
                                </a:lnTo>
                                <a:lnTo>
                                  <a:pt x="250" y="718"/>
                                </a:lnTo>
                                <a:lnTo>
                                  <a:pt x="263" y="720"/>
                                </a:lnTo>
                                <a:lnTo>
                                  <a:pt x="276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14" y="734"/>
                                </a:lnTo>
                                <a:lnTo>
                                  <a:pt x="314" y="721"/>
                                </a:lnTo>
                                <a:lnTo>
                                  <a:pt x="311" y="720"/>
                                </a:lnTo>
                                <a:lnTo>
                                  <a:pt x="306" y="718"/>
                                </a:lnTo>
                                <a:lnTo>
                                  <a:pt x="301" y="716"/>
                                </a:lnTo>
                                <a:lnTo>
                                  <a:pt x="248" y="706"/>
                                </a:lnTo>
                                <a:lnTo>
                                  <a:pt x="216" y="706"/>
                                </a:lnTo>
                                <a:lnTo>
                                  <a:pt x="172" y="714"/>
                                </a:lnTo>
                                <a:lnTo>
                                  <a:pt x="161" y="720"/>
                                </a:lnTo>
                                <a:lnTo>
                                  <a:pt x="150" y="724"/>
                                </a:lnTo>
                                <a:lnTo>
                                  <a:pt x="147" y="726"/>
                                </a:lnTo>
                                <a:lnTo>
                                  <a:pt x="147" y="768"/>
                                </a:lnTo>
                                <a:lnTo>
                                  <a:pt x="135" y="768"/>
                                </a:lnTo>
                                <a:lnTo>
                                  <a:pt x="131" y="770"/>
                                </a:lnTo>
                                <a:lnTo>
                                  <a:pt x="126" y="774"/>
                                </a:lnTo>
                                <a:lnTo>
                                  <a:pt x="123" y="776"/>
                                </a:lnTo>
                                <a:lnTo>
                                  <a:pt x="118" y="780"/>
                                </a:lnTo>
                                <a:lnTo>
                                  <a:pt x="116" y="784"/>
                                </a:lnTo>
                                <a:lnTo>
                                  <a:pt x="114" y="786"/>
                                </a:lnTo>
                                <a:lnTo>
                                  <a:pt x="114" y="788"/>
                                </a:lnTo>
                                <a:lnTo>
                                  <a:pt x="113" y="790"/>
                                </a:lnTo>
                                <a:lnTo>
                                  <a:pt x="113" y="796"/>
                                </a:lnTo>
                                <a:lnTo>
                                  <a:pt x="72" y="796"/>
                                </a:lnTo>
                                <a:lnTo>
                                  <a:pt x="72" y="1054"/>
                                </a:lnTo>
                                <a:lnTo>
                                  <a:pt x="568" y="1054"/>
                                </a:lnTo>
                                <a:lnTo>
                                  <a:pt x="568" y="1042"/>
                                </a:lnTo>
                                <a:lnTo>
                                  <a:pt x="568" y="808"/>
                                </a:lnTo>
                                <a:lnTo>
                                  <a:pt x="568" y="796"/>
                                </a:lnTo>
                                <a:moveTo>
                                  <a:pt x="607" y="614"/>
                                </a:moveTo>
                                <a:lnTo>
                                  <a:pt x="603" y="608"/>
                                </a:lnTo>
                                <a:lnTo>
                                  <a:pt x="600" y="604"/>
                                </a:lnTo>
                                <a:lnTo>
                                  <a:pt x="600" y="616"/>
                                </a:lnTo>
                                <a:lnTo>
                                  <a:pt x="600" y="1100"/>
                                </a:lnTo>
                                <a:lnTo>
                                  <a:pt x="597" y="1105"/>
                                </a:lnTo>
                                <a:lnTo>
                                  <a:pt x="589" y="1112"/>
                                </a:lnTo>
                                <a:lnTo>
                                  <a:pt x="583" y="1115"/>
                                </a:lnTo>
                                <a:lnTo>
                                  <a:pt x="57" y="1115"/>
                                </a:lnTo>
                                <a:lnTo>
                                  <a:pt x="52" y="1112"/>
                                </a:lnTo>
                                <a:lnTo>
                                  <a:pt x="43" y="1105"/>
                                </a:lnTo>
                                <a:lnTo>
                                  <a:pt x="41" y="1100"/>
                                </a:lnTo>
                                <a:lnTo>
                                  <a:pt x="41" y="615"/>
                                </a:lnTo>
                                <a:lnTo>
                                  <a:pt x="43" y="610"/>
                                </a:lnTo>
                                <a:lnTo>
                                  <a:pt x="47" y="607"/>
                                </a:lnTo>
                                <a:lnTo>
                                  <a:pt x="51" y="603"/>
                                </a:lnTo>
                                <a:lnTo>
                                  <a:pt x="57" y="601"/>
                                </a:lnTo>
                                <a:lnTo>
                                  <a:pt x="583" y="601"/>
                                </a:lnTo>
                                <a:lnTo>
                                  <a:pt x="589" y="603"/>
                                </a:lnTo>
                                <a:lnTo>
                                  <a:pt x="597" y="611"/>
                                </a:lnTo>
                                <a:lnTo>
                                  <a:pt x="600" y="616"/>
                                </a:lnTo>
                                <a:lnTo>
                                  <a:pt x="600" y="604"/>
                                </a:lnTo>
                                <a:lnTo>
                                  <a:pt x="596" y="601"/>
                                </a:lnTo>
                                <a:lnTo>
                                  <a:pt x="593" y="598"/>
                                </a:lnTo>
                                <a:lnTo>
                                  <a:pt x="585" y="594"/>
                                </a:lnTo>
                                <a:lnTo>
                                  <a:pt x="55" y="594"/>
                                </a:lnTo>
                                <a:lnTo>
                                  <a:pt x="47" y="597"/>
                                </a:lnTo>
                                <a:lnTo>
                                  <a:pt x="37" y="607"/>
                                </a:lnTo>
                                <a:lnTo>
                                  <a:pt x="34" y="614"/>
                                </a:lnTo>
                                <a:lnTo>
                                  <a:pt x="34" y="1101"/>
                                </a:lnTo>
                                <a:lnTo>
                                  <a:pt x="37" y="1108"/>
                                </a:lnTo>
                                <a:lnTo>
                                  <a:pt x="48" y="1118"/>
                                </a:lnTo>
                                <a:lnTo>
                                  <a:pt x="55" y="1121"/>
                                </a:lnTo>
                                <a:lnTo>
                                  <a:pt x="585" y="1121"/>
                                </a:lnTo>
                                <a:lnTo>
                                  <a:pt x="593" y="1118"/>
                                </a:lnTo>
                                <a:lnTo>
                                  <a:pt x="596" y="1115"/>
                                </a:lnTo>
                                <a:lnTo>
                                  <a:pt x="603" y="1108"/>
                                </a:lnTo>
                                <a:lnTo>
                                  <a:pt x="607" y="1101"/>
                                </a:lnTo>
                                <a:lnTo>
                                  <a:pt x="607" y="614"/>
                                </a:lnTo>
                                <a:moveTo>
                                  <a:pt x="607" y="50"/>
                                </a:moveTo>
                                <a:lnTo>
                                  <a:pt x="603" y="43"/>
                                </a:lnTo>
                                <a:lnTo>
                                  <a:pt x="600" y="40"/>
                                </a:lnTo>
                                <a:lnTo>
                                  <a:pt x="600" y="52"/>
                                </a:lnTo>
                                <a:lnTo>
                                  <a:pt x="600" y="535"/>
                                </a:lnTo>
                                <a:lnTo>
                                  <a:pt x="597" y="541"/>
                                </a:lnTo>
                                <a:lnTo>
                                  <a:pt x="589" y="548"/>
                                </a:lnTo>
                                <a:lnTo>
                                  <a:pt x="583" y="551"/>
                                </a:lnTo>
                                <a:lnTo>
                                  <a:pt x="57" y="551"/>
                                </a:lnTo>
                                <a:lnTo>
                                  <a:pt x="52" y="548"/>
                                </a:lnTo>
                                <a:lnTo>
                                  <a:pt x="43" y="541"/>
                                </a:lnTo>
                                <a:lnTo>
                                  <a:pt x="41" y="535"/>
                                </a:lnTo>
                                <a:lnTo>
                                  <a:pt x="41" y="51"/>
                                </a:lnTo>
                                <a:lnTo>
                                  <a:pt x="43" y="46"/>
                                </a:lnTo>
                                <a:lnTo>
                                  <a:pt x="51" y="39"/>
                                </a:lnTo>
                                <a:lnTo>
                                  <a:pt x="57" y="36"/>
                                </a:lnTo>
                                <a:lnTo>
                                  <a:pt x="583" y="36"/>
                                </a:lnTo>
                                <a:lnTo>
                                  <a:pt x="589" y="39"/>
                                </a:lnTo>
                                <a:lnTo>
                                  <a:pt x="597" y="46"/>
                                </a:lnTo>
                                <a:lnTo>
                                  <a:pt x="600" y="52"/>
                                </a:lnTo>
                                <a:lnTo>
                                  <a:pt x="600" y="40"/>
                                </a:lnTo>
                                <a:lnTo>
                                  <a:pt x="596" y="36"/>
                                </a:lnTo>
                                <a:lnTo>
                                  <a:pt x="593" y="33"/>
                                </a:lnTo>
                                <a:lnTo>
                                  <a:pt x="585" y="30"/>
                                </a:lnTo>
                                <a:lnTo>
                                  <a:pt x="55" y="30"/>
                                </a:lnTo>
                                <a:lnTo>
                                  <a:pt x="47" y="33"/>
                                </a:lnTo>
                                <a:lnTo>
                                  <a:pt x="37" y="43"/>
                                </a:lnTo>
                                <a:lnTo>
                                  <a:pt x="34" y="49"/>
                                </a:lnTo>
                                <a:lnTo>
                                  <a:pt x="34" y="537"/>
                                </a:lnTo>
                                <a:lnTo>
                                  <a:pt x="37" y="544"/>
                                </a:lnTo>
                                <a:lnTo>
                                  <a:pt x="48" y="554"/>
                                </a:lnTo>
                                <a:lnTo>
                                  <a:pt x="55" y="557"/>
                                </a:lnTo>
                                <a:lnTo>
                                  <a:pt x="585" y="557"/>
                                </a:lnTo>
                                <a:lnTo>
                                  <a:pt x="593" y="554"/>
                                </a:lnTo>
                                <a:lnTo>
                                  <a:pt x="596" y="551"/>
                                </a:lnTo>
                                <a:lnTo>
                                  <a:pt x="603" y="544"/>
                                </a:lnTo>
                                <a:lnTo>
                                  <a:pt x="607" y="537"/>
                                </a:lnTo>
                                <a:lnTo>
                                  <a:pt x="607" y="50"/>
                                </a:lnTo>
                                <a:moveTo>
                                  <a:pt x="641" y="3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8"/>
                                </a:lnTo>
                                <a:lnTo>
                                  <a:pt x="634" y="32"/>
                                </a:lnTo>
                                <a:lnTo>
                                  <a:pt x="634" y="1120"/>
                                </a:lnTo>
                                <a:lnTo>
                                  <a:pt x="630" y="1128"/>
                                </a:lnTo>
                                <a:lnTo>
                                  <a:pt x="616" y="1141"/>
                                </a:lnTo>
                                <a:lnTo>
                                  <a:pt x="607" y="1145"/>
                                </a:lnTo>
                                <a:lnTo>
                                  <a:pt x="34" y="1145"/>
                                </a:lnTo>
                                <a:lnTo>
                                  <a:pt x="24" y="1141"/>
                                </a:lnTo>
                                <a:lnTo>
                                  <a:pt x="11" y="1128"/>
                                </a:lnTo>
                                <a:lnTo>
                                  <a:pt x="6" y="1120"/>
                                </a:lnTo>
                                <a:lnTo>
                                  <a:pt x="6" y="32"/>
                                </a:lnTo>
                                <a:lnTo>
                                  <a:pt x="11" y="23"/>
                                </a:lnTo>
                                <a:lnTo>
                                  <a:pt x="24" y="10"/>
                                </a:lnTo>
                                <a:lnTo>
                                  <a:pt x="34" y="6"/>
                                </a:lnTo>
                                <a:lnTo>
                                  <a:pt x="607" y="6"/>
                                </a:lnTo>
                                <a:lnTo>
                                  <a:pt x="616" y="10"/>
                                </a:lnTo>
                                <a:lnTo>
                                  <a:pt x="630" y="23"/>
                                </a:lnTo>
                                <a:lnTo>
                                  <a:pt x="634" y="32"/>
                                </a:lnTo>
                                <a:lnTo>
                                  <a:pt x="634" y="18"/>
                                </a:lnTo>
                                <a:lnTo>
                                  <a:pt x="621" y="6"/>
                                </a:lnTo>
                                <a:lnTo>
                                  <a:pt x="620" y="5"/>
                                </a:lnTo>
                                <a:lnTo>
                                  <a:pt x="609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5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1121"/>
                                </a:lnTo>
                                <a:lnTo>
                                  <a:pt x="5" y="1132"/>
                                </a:lnTo>
                                <a:lnTo>
                                  <a:pt x="21" y="1147"/>
                                </a:lnTo>
                                <a:lnTo>
                                  <a:pt x="32" y="1151"/>
                                </a:lnTo>
                                <a:lnTo>
                                  <a:pt x="609" y="1151"/>
                                </a:lnTo>
                                <a:lnTo>
                                  <a:pt x="620" y="1147"/>
                                </a:lnTo>
                                <a:lnTo>
                                  <a:pt x="621" y="1145"/>
                                </a:lnTo>
                                <a:lnTo>
                                  <a:pt x="628" y="1139"/>
                                </a:lnTo>
                                <a:lnTo>
                                  <a:pt x="636" y="1132"/>
                                </a:lnTo>
                                <a:lnTo>
                                  <a:pt x="641" y="1121"/>
                                </a:lnTo>
                                <a:lnTo>
                                  <a:pt x="641" y="30"/>
                                </a:lnTo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1"/>
                        <wps:cNvSpPr>
                          <a:spLocks/>
                        </wps:cNvSpPr>
                        <wps:spPr bwMode="auto">
                          <a:xfrm>
                            <a:off x="1019" y="-79"/>
                            <a:ext cx="465" cy="382"/>
                          </a:xfrm>
                          <a:custGeom>
                            <a:avLst/>
                            <a:gdLst>
                              <a:gd name="T0" fmla="+- 0 1251 1019"/>
                              <a:gd name="T1" fmla="*/ T0 w 465"/>
                              <a:gd name="T2" fmla="+- 0 -78 -78"/>
                              <a:gd name="T3" fmla="*/ -78 h 382"/>
                              <a:gd name="T4" fmla="+- 0 1019 1019"/>
                              <a:gd name="T5" fmla="*/ T4 w 465"/>
                              <a:gd name="T6" fmla="+- 0 303 -78"/>
                              <a:gd name="T7" fmla="*/ 303 h 382"/>
                              <a:gd name="T8" fmla="+- 0 1483 1019"/>
                              <a:gd name="T9" fmla="*/ T8 w 465"/>
                              <a:gd name="T10" fmla="+- 0 303 -78"/>
                              <a:gd name="T11" fmla="*/ 303 h 382"/>
                              <a:gd name="T12" fmla="+- 0 1251 1019"/>
                              <a:gd name="T13" fmla="*/ T12 w 465"/>
                              <a:gd name="T14" fmla="+- 0 -78 -78"/>
                              <a:gd name="T15" fmla="*/ -78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" h="382">
                                <a:moveTo>
                                  <a:pt x="232" y="0"/>
                                </a:moveTo>
                                <a:lnTo>
                                  <a:pt x="0" y="381"/>
                                </a:lnTo>
                                <a:lnTo>
                                  <a:pt x="464" y="381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7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51" y="3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2108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Freeform 13"/>
                        <wps:cNvSpPr>
                          <a:spLocks/>
                        </wps:cNvSpPr>
                        <wps:spPr bwMode="auto">
                          <a:xfrm>
                            <a:off x="1225" y="230"/>
                            <a:ext cx="51" cy="49"/>
                          </a:xfrm>
                          <a:custGeom>
                            <a:avLst/>
                            <a:gdLst>
                              <a:gd name="T0" fmla="+- 0 1265 1226"/>
                              <a:gd name="T1" fmla="*/ T0 w 51"/>
                              <a:gd name="T2" fmla="+- 0 230 230"/>
                              <a:gd name="T3" fmla="*/ 230 h 49"/>
                              <a:gd name="T4" fmla="+- 0 1237 1226"/>
                              <a:gd name="T5" fmla="*/ T4 w 51"/>
                              <a:gd name="T6" fmla="+- 0 230 230"/>
                              <a:gd name="T7" fmla="*/ 230 h 49"/>
                              <a:gd name="T8" fmla="+- 0 1226 1226"/>
                              <a:gd name="T9" fmla="*/ T8 w 51"/>
                              <a:gd name="T10" fmla="+- 0 241 230"/>
                              <a:gd name="T11" fmla="*/ 241 h 49"/>
                              <a:gd name="T12" fmla="+- 0 1226 1226"/>
                              <a:gd name="T13" fmla="*/ T12 w 51"/>
                              <a:gd name="T14" fmla="+- 0 268 230"/>
                              <a:gd name="T15" fmla="*/ 268 h 49"/>
                              <a:gd name="T16" fmla="+- 0 1237 1226"/>
                              <a:gd name="T17" fmla="*/ T16 w 51"/>
                              <a:gd name="T18" fmla="+- 0 278 230"/>
                              <a:gd name="T19" fmla="*/ 278 h 49"/>
                              <a:gd name="T20" fmla="+- 0 1265 1226"/>
                              <a:gd name="T21" fmla="*/ T20 w 51"/>
                              <a:gd name="T22" fmla="+- 0 278 230"/>
                              <a:gd name="T23" fmla="*/ 278 h 49"/>
                              <a:gd name="T24" fmla="+- 0 1277 1226"/>
                              <a:gd name="T25" fmla="*/ T24 w 51"/>
                              <a:gd name="T26" fmla="+- 0 268 230"/>
                              <a:gd name="T27" fmla="*/ 268 h 49"/>
                              <a:gd name="T28" fmla="+- 0 1277 1226"/>
                              <a:gd name="T29" fmla="*/ T28 w 51"/>
                              <a:gd name="T30" fmla="+- 0 241 230"/>
                              <a:gd name="T31" fmla="*/ 241 h 49"/>
                              <a:gd name="T32" fmla="+- 0 1265 1226"/>
                              <a:gd name="T33" fmla="*/ T32 w 51"/>
                              <a:gd name="T34" fmla="+- 0 230 230"/>
                              <a:gd name="T35" fmla="*/ 230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49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8"/>
                                </a:lnTo>
                                <a:lnTo>
                                  <a:pt x="11" y="48"/>
                                </a:lnTo>
                                <a:lnTo>
                                  <a:pt x="39" y="48"/>
                                </a:lnTo>
                                <a:lnTo>
                                  <a:pt x="51" y="38"/>
                                </a:lnTo>
                                <a:lnTo>
                                  <a:pt x="51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447BA" id="Group 9" o:spid="_x0000_s1026" style="position:absolute;left:0;text-align:left;margin-left:46.5pt;margin-top:-8.4pt;width:32.1pt;height:57.6pt;z-index:251661824;mso-position-horizontal-relative:page" coordorigin="931,-169" coordsize="642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">
                <v:shape id="AutoShape 10" o:spid="_x0000_s1027" style="position:absolute;left:930;top:-169;width:642;height:1152;visibility:visible;mso-wrap-style:square;v-text-anchor:top" coordsize="642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" path="m568,796r-12,l556,808r,234l85,1042r,-234l113,808r,226l122,1032r23,-8l157,1022r11,-4l180,1018r12,-2l204,1016r13,-2l229,1016r13,l254,1018r13,l280,1022r13,2l318,1032r4,l347,1024r25,-4l396,1016r12,l421,1014r12,2l457,1016r25,4l519,1032r8,2l527,1018r,-210l556,808r,-12l527,796r,-8l526,788r,-2l524,784r-3,-2l520,780r-1,-2l516,776r-1,-1l515,792r,226l503,1014r-11,-4l470,1006r-13,-2l433,1004r-13,-2l408,1004r-13,l345,1012r-25,8l301,1014r-7,-2l242,1004r-13,l217,1002r-13,2l180,1004r-12,2l157,1008r-10,4l136,1014r-10,4l126,808r,-16l127,790r1,-2l131,784r2,l137,782r2,-2l147,780r,208l156,982r10,-4l176,972r10,-2l196,966r11,-2l247,964r10,2l268,966r10,4l299,974r20,8l322,984r2,-2l354,970r10,-2l385,964r40,l455,970r30,12l494,986r,-18l494,780r2,2l502,782r4,4l508,786r4,4l513,790r2,2l515,775r-2,-1l507,772r-3,-2l499,770r-3,-2l494,768r,-42l490,724r-9,-3l481,734r,234l473,964r-4,-2l457,958r-11,-2l425,952r-41,l363,956r-12,2l339,962r-12,6l327,734r12,-6l352,724r13,-2l385,718r33,l431,720r25,6l469,728r12,6l481,721r-7,-3l469,716r-11,-2l447,710r-10,-2l426,708r-11,-2l384,706r-32,6l342,716r-11,2l321,722r-7,-1l314,734r,234l302,964r-24,-8l258,952r-52,l196,954r-37,12l159,780r,-46l172,728r25,-8l207,720r10,-2l250,718r13,2l276,724r13,2l314,734r,-13l311,720r-5,-2l301,716,248,706r-32,l172,714r-11,6l150,724r-3,2l147,768r-12,l131,770r-5,4l123,776r-5,4l116,784r-2,2l114,788r-1,2l113,796r-41,l72,1054r496,l568,1042r,-234l568,796m607,614r-4,-6l600,604r,12l600,1100r-3,5l589,1112r-6,3l57,1115r-5,-3l43,1105r-2,-5l41,615r2,-5l47,607r4,-4l57,601r526,l589,603r8,8l600,616r,-12l596,601r-3,-3l585,594r-530,l47,597,37,607r-3,7l34,1101r3,7l48,1118r7,3l585,1121r8,-3l596,1115r7,-7l607,1101r,-487m607,50r-4,-7l600,40r,12l600,535r-3,6l589,548r-6,3l57,551r-5,-3l43,541r-2,-6l41,51r2,-5l51,39r6,-3l583,36r6,3l597,46r3,6l600,40r-4,-4l593,33r-8,-3l55,30r-8,3l37,43r-3,6l34,537r3,7l48,554r7,3l585,557r8,-3l596,551r7,-7l607,537r,-487m641,30l636,20r-2,-2l634,32r,1088l630,1128r-14,13l607,1145r-573,l24,1141,11,1128r-5,-8l6,32r5,-9l24,10,34,6r573,l616,10r14,13l634,32r,-14l621,6,620,5,609,,32,,21,5,5,20,,30,,1121r5,11l21,1147r11,4l609,1151r11,-4l621,1145r7,-6l636,1132r5,-11l641,30e" fillcolor="#050100" stroked="f">
                  <v:path arrowok="t" o:connecttype="custom" o:connectlocs="85,639;168,849;242,847;322,863;433,847;527,639;526,617;515,606;457,835;320,851;204,835;126,849;133,615;166,809;257,797;324,813;485,813;506,617;513,605;494,557;469,793;351,789;365,553;481,565;437,539;331,549;278,787;159,565;263,551;306,549;150,555;123,607;113,627;568,627;597,936;41,931;583,432;593,429;34,932;596,946;600,-129;57,382;51,-130;600,-129;37,-126;585,388;641,-139;616,972;6,-137;630,-146;32,-169;21,978;636,963" o:connectangles="0,0,0,0,0,0,0,0,0,0,0,0,0,0,0,0,0,0,0,0,0,0,0,0,0,0,0,0,0,0,0,0,0,0,0,0,0,0,0,0,0,0,0,0,0,0,0,0,0,0,0,0,0"/>
                </v:shape>
                <v:shape id="Freeform 11" o:spid="_x0000_s1028" style="position:absolute;left:1019;top:-79;width:465;height:382;visibility:visible;mso-wrap-style:square;v-text-anchor:top" coordsize="46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" path="m232,l,381r464,l232,xe" filled="f" strokecolor="#050100" strokeweight=".24378mm">
                  <v:path arrowok="t" o:connecttype="custom" o:connectlocs="232,-78;0,303;464,303;232,-78" o:connectangles="0,0,0,0"/>
                </v:shape>
                <v:line id="Line 12" o:spid="_x0000_s1029" style="position:absolute;visibility:visible;mso-wrap-style:square" from="1251,3" to="1251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" strokecolor="#050100" strokeweight="1.66pt"/>
                <v:shape id="Freeform 13" o:spid="_x0000_s1030" style="position:absolute;left:1225;top:230;width:51;height:49;visibility:visible;mso-wrap-style:square;v-text-anchor:top" coordsize="5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" path="m39,l11,,,11,,38,11,48r28,l51,38r,-27l39,xe" fillcolor="#050100" stroked="f">
                  <v:path arrowok="t" o:connecttype="custom" o:connectlocs="39,230;11,230;0,241;0,268;11,278;39,278;51,268;51,241;39,230" o:connectangles="0,0,0,0,0,0,0,0,0"/>
                </v:shape>
                <w10:wrap anchorx="page"/>
              </v:group>
            </w:pict>
          </mc:Fallback>
        </mc:AlternateContent>
      </w:r>
      <w:r w:rsidR="00515F18">
        <w:rPr>
          <w:rFonts w:ascii="Arial"/>
          <w:b/>
          <w:color w:val="231F20"/>
          <w:w w:val="105"/>
          <w:sz w:val="19"/>
        </w:rPr>
        <w:t>IMPORTANT</w:t>
      </w:r>
    </w:p>
    <w:p w14:paraId="68EF793A" w14:textId="77777777" w:rsidR="00BA2A63" w:rsidRDefault="00515F18">
      <w:pPr>
        <w:spacing w:before="16" w:line="216" w:lineRule="auto"/>
        <w:ind w:left="1212" w:right="420"/>
        <w:rPr>
          <w:sz w:val="19"/>
        </w:rPr>
      </w:pPr>
      <w:r>
        <w:rPr>
          <w:color w:val="231F20"/>
          <w:w w:val="90"/>
          <w:sz w:val="19"/>
        </w:rPr>
        <w:t>Avant d’utiliser l’outil, lisez attentivement les consignes d’utilisation et prenez connaissance du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guide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d’utilisation.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Conservez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précieusement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les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consignes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d’utilisation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pour</w:t>
      </w:r>
      <w:r>
        <w:rPr>
          <w:color w:val="231F20"/>
          <w:spacing w:val="-13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pouvoir</w:t>
      </w:r>
      <w:r>
        <w:rPr>
          <w:color w:val="231F20"/>
          <w:spacing w:val="-12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vous</w:t>
      </w:r>
      <w:r>
        <w:rPr>
          <w:color w:val="231F20"/>
          <w:spacing w:val="-13"/>
          <w:w w:val="90"/>
          <w:sz w:val="19"/>
        </w:rPr>
        <w:t xml:space="preserve"> y </w:t>
      </w:r>
      <w:r>
        <w:rPr>
          <w:color w:val="231F20"/>
          <w:sz w:val="19"/>
        </w:rPr>
        <w:t>reporter.</w:t>
      </w:r>
    </w:p>
    <w:p w14:paraId="460AA7C5" w14:textId="77777777" w:rsidR="00BA2A63" w:rsidRDefault="00BA2A63">
      <w:pPr>
        <w:pStyle w:val="BodyText"/>
        <w:spacing w:before="10"/>
        <w:rPr>
          <w:sz w:val="24"/>
        </w:rPr>
      </w:pPr>
    </w:p>
    <w:bookmarkStart w:id="1" w:name="_TOC_250034"/>
    <w:bookmarkEnd w:id="1"/>
    <w:p w14:paraId="21D31A84" w14:textId="0838D76D" w:rsidR="00BA2A63" w:rsidRDefault="00DE4C12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B9BE6DD" wp14:editId="3042A821">
                <wp:simplePos x="0" y="0"/>
                <wp:positionH relativeFrom="page">
                  <wp:posOffset>5425440</wp:posOffset>
                </wp:positionH>
                <wp:positionV relativeFrom="paragraph">
                  <wp:posOffset>114300</wp:posOffset>
                </wp:positionV>
                <wp:extent cx="966470" cy="523240"/>
                <wp:effectExtent l="5715" t="6350" r="0" b="3810"/>
                <wp:wrapNone/>
                <wp:docPr id="49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523240"/>
                          <a:chOff x="7825" y="22"/>
                          <a:chExt cx="1522" cy="824"/>
                        </a:xfrm>
                      </wpg:grpSpPr>
                      <pic:pic xmlns:pic="http://schemas.openxmlformats.org/drawingml/2006/picture">
                        <pic:nvPicPr>
                          <pic:cNvPr id="49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367"/>
                            <a:ext cx="277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AutoShape 16"/>
                        <wps:cNvSpPr>
                          <a:spLocks/>
                        </wps:cNvSpPr>
                        <wps:spPr bwMode="auto">
                          <a:xfrm>
                            <a:off x="7894" y="152"/>
                            <a:ext cx="1268" cy="548"/>
                          </a:xfrm>
                          <a:custGeom>
                            <a:avLst/>
                            <a:gdLst>
                              <a:gd name="T0" fmla="+- 0 8236 7895"/>
                              <a:gd name="T1" fmla="*/ T0 w 1268"/>
                              <a:gd name="T2" fmla="+- 0 386 152"/>
                              <a:gd name="T3" fmla="*/ 386 h 548"/>
                              <a:gd name="T4" fmla="+- 0 8201 7895"/>
                              <a:gd name="T5" fmla="*/ T4 w 1268"/>
                              <a:gd name="T6" fmla="+- 0 396 152"/>
                              <a:gd name="T7" fmla="*/ 396 h 548"/>
                              <a:gd name="T8" fmla="+- 0 8150 7895"/>
                              <a:gd name="T9" fmla="*/ T8 w 1268"/>
                              <a:gd name="T10" fmla="+- 0 413 152"/>
                              <a:gd name="T11" fmla="*/ 413 h 548"/>
                              <a:gd name="T12" fmla="+- 0 8123 7895"/>
                              <a:gd name="T13" fmla="*/ T12 w 1268"/>
                              <a:gd name="T14" fmla="+- 0 418 152"/>
                              <a:gd name="T15" fmla="*/ 418 h 548"/>
                              <a:gd name="T16" fmla="+- 0 8150 7895"/>
                              <a:gd name="T17" fmla="*/ T16 w 1268"/>
                              <a:gd name="T18" fmla="+- 0 421 152"/>
                              <a:gd name="T19" fmla="*/ 421 h 548"/>
                              <a:gd name="T20" fmla="+- 0 8120 7895"/>
                              <a:gd name="T21" fmla="*/ T20 w 1268"/>
                              <a:gd name="T22" fmla="+- 0 461 152"/>
                              <a:gd name="T23" fmla="*/ 461 h 548"/>
                              <a:gd name="T24" fmla="+- 0 8197 7895"/>
                              <a:gd name="T25" fmla="*/ T24 w 1268"/>
                              <a:gd name="T26" fmla="+- 0 421 152"/>
                              <a:gd name="T27" fmla="*/ 421 h 548"/>
                              <a:gd name="T28" fmla="+- 0 8206 7895"/>
                              <a:gd name="T29" fmla="*/ T28 w 1268"/>
                              <a:gd name="T30" fmla="+- 0 427 152"/>
                              <a:gd name="T31" fmla="*/ 427 h 548"/>
                              <a:gd name="T32" fmla="+- 0 8236 7895"/>
                              <a:gd name="T33" fmla="*/ T32 w 1268"/>
                              <a:gd name="T34" fmla="+- 0 433 152"/>
                              <a:gd name="T35" fmla="*/ 433 h 548"/>
                              <a:gd name="T36" fmla="+- 0 8246 7895"/>
                              <a:gd name="T37" fmla="*/ T36 w 1268"/>
                              <a:gd name="T38" fmla="+- 0 418 152"/>
                              <a:gd name="T39" fmla="*/ 418 h 548"/>
                              <a:gd name="T40" fmla="+- 0 8246 7895"/>
                              <a:gd name="T41" fmla="*/ T40 w 1268"/>
                              <a:gd name="T42" fmla="+- 0 396 152"/>
                              <a:gd name="T43" fmla="*/ 396 h 548"/>
                              <a:gd name="T44" fmla="+- 0 8523 7895"/>
                              <a:gd name="T45" fmla="*/ T44 w 1268"/>
                              <a:gd name="T46" fmla="+- 0 639 152"/>
                              <a:gd name="T47" fmla="*/ 639 h 548"/>
                              <a:gd name="T48" fmla="+- 0 8490 7895"/>
                              <a:gd name="T49" fmla="*/ T48 w 1268"/>
                              <a:gd name="T50" fmla="+- 0 659 152"/>
                              <a:gd name="T51" fmla="*/ 659 h 548"/>
                              <a:gd name="T52" fmla="+- 0 7934 7895"/>
                              <a:gd name="T53" fmla="*/ T52 w 1268"/>
                              <a:gd name="T54" fmla="+- 0 663 152"/>
                              <a:gd name="T55" fmla="*/ 663 h 548"/>
                              <a:gd name="T56" fmla="+- 0 8205 7895"/>
                              <a:gd name="T57" fmla="*/ T56 w 1268"/>
                              <a:gd name="T58" fmla="+- 0 193 152"/>
                              <a:gd name="T59" fmla="*/ 193 h 548"/>
                              <a:gd name="T60" fmla="+- 0 8213 7895"/>
                              <a:gd name="T61" fmla="*/ T60 w 1268"/>
                              <a:gd name="T62" fmla="+- 0 188 152"/>
                              <a:gd name="T63" fmla="*/ 188 h 548"/>
                              <a:gd name="T64" fmla="+- 0 8490 7895"/>
                              <a:gd name="T65" fmla="*/ T64 w 1268"/>
                              <a:gd name="T66" fmla="+- 0 584 152"/>
                              <a:gd name="T67" fmla="*/ 584 h 548"/>
                              <a:gd name="T68" fmla="+- 0 8247 7895"/>
                              <a:gd name="T69" fmla="*/ T68 w 1268"/>
                              <a:gd name="T70" fmla="+- 0 170 152"/>
                              <a:gd name="T71" fmla="*/ 170 h 548"/>
                              <a:gd name="T72" fmla="+- 0 8211 7895"/>
                              <a:gd name="T73" fmla="*/ T72 w 1268"/>
                              <a:gd name="T74" fmla="+- 0 152 152"/>
                              <a:gd name="T75" fmla="*/ 152 h 548"/>
                              <a:gd name="T76" fmla="+- 0 8175 7895"/>
                              <a:gd name="T77" fmla="*/ T76 w 1268"/>
                              <a:gd name="T78" fmla="+- 0 170 152"/>
                              <a:gd name="T79" fmla="*/ 170 h 548"/>
                              <a:gd name="T80" fmla="+- 0 7895 7895"/>
                              <a:gd name="T81" fmla="*/ T80 w 1268"/>
                              <a:gd name="T82" fmla="+- 0 658 152"/>
                              <a:gd name="T83" fmla="*/ 658 h 548"/>
                              <a:gd name="T84" fmla="+- 0 7915 7895"/>
                              <a:gd name="T85" fmla="*/ T84 w 1268"/>
                              <a:gd name="T86" fmla="+- 0 694 152"/>
                              <a:gd name="T87" fmla="*/ 694 h 548"/>
                              <a:gd name="T88" fmla="+- 0 8487 7895"/>
                              <a:gd name="T89" fmla="*/ T88 w 1268"/>
                              <a:gd name="T90" fmla="+- 0 700 152"/>
                              <a:gd name="T91" fmla="*/ 700 h 548"/>
                              <a:gd name="T92" fmla="+- 0 8520 7895"/>
                              <a:gd name="T93" fmla="*/ T92 w 1268"/>
                              <a:gd name="T94" fmla="+- 0 678 152"/>
                              <a:gd name="T95" fmla="*/ 678 h 548"/>
                              <a:gd name="T96" fmla="+- 0 8527 7895"/>
                              <a:gd name="T97" fmla="*/ T96 w 1268"/>
                              <a:gd name="T98" fmla="+- 0 659 152"/>
                              <a:gd name="T99" fmla="*/ 659 h 548"/>
                              <a:gd name="T100" fmla="+- 0 9162 7895"/>
                              <a:gd name="T101" fmla="*/ T100 w 1268"/>
                              <a:gd name="T102" fmla="+- 0 202 152"/>
                              <a:gd name="T103" fmla="*/ 202 h 548"/>
                              <a:gd name="T104" fmla="+- 0 9147 7895"/>
                              <a:gd name="T105" fmla="*/ T104 w 1268"/>
                              <a:gd name="T106" fmla="+- 0 167 152"/>
                              <a:gd name="T107" fmla="*/ 167 h 548"/>
                              <a:gd name="T108" fmla="+- 0 9109 7895"/>
                              <a:gd name="T109" fmla="*/ T108 w 1268"/>
                              <a:gd name="T110" fmla="+- 0 152 152"/>
                              <a:gd name="T111" fmla="*/ 152 h 548"/>
                              <a:gd name="T112" fmla="+- 0 9072 7895"/>
                              <a:gd name="T113" fmla="*/ T112 w 1268"/>
                              <a:gd name="T114" fmla="+- 0 167 152"/>
                              <a:gd name="T115" fmla="*/ 167 h 548"/>
                              <a:gd name="T116" fmla="+- 0 9056 7895"/>
                              <a:gd name="T117" fmla="*/ T116 w 1268"/>
                              <a:gd name="T118" fmla="+- 0 202 152"/>
                              <a:gd name="T119" fmla="*/ 202 h 548"/>
                              <a:gd name="T120" fmla="+- 0 9072 7895"/>
                              <a:gd name="T121" fmla="*/ T120 w 1268"/>
                              <a:gd name="T122" fmla="+- 0 237 152"/>
                              <a:gd name="T123" fmla="*/ 237 h 548"/>
                              <a:gd name="T124" fmla="+- 0 9109 7895"/>
                              <a:gd name="T125" fmla="*/ T124 w 1268"/>
                              <a:gd name="T126" fmla="+- 0 251 152"/>
                              <a:gd name="T127" fmla="*/ 251 h 548"/>
                              <a:gd name="T128" fmla="+- 0 9147 7895"/>
                              <a:gd name="T129" fmla="*/ T128 w 1268"/>
                              <a:gd name="T130" fmla="+- 0 237 152"/>
                              <a:gd name="T131" fmla="*/ 237 h 548"/>
                              <a:gd name="T132" fmla="+- 0 9162 7895"/>
                              <a:gd name="T133" fmla="*/ T132 w 1268"/>
                              <a:gd name="T134" fmla="+- 0 202 152"/>
                              <a:gd name="T135" fmla="*/ 20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68" h="548">
                                <a:moveTo>
                                  <a:pt x="351" y="244"/>
                                </a:moveTo>
                                <a:lnTo>
                                  <a:pt x="341" y="234"/>
                                </a:lnTo>
                                <a:lnTo>
                                  <a:pt x="316" y="234"/>
                                </a:lnTo>
                                <a:lnTo>
                                  <a:pt x="306" y="244"/>
                                </a:lnTo>
                                <a:lnTo>
                                  <a:pt x="307" y="261"/>
                                </a:lnTo>
                                <a:lnTo>
                                  <a:pt x="255" y="261"/>
                                </a:lnTo>
                                <a:lnTo>
                                  <a:pt x="255" y="255"/>
                                </a:lnTo>
                                <a:lnTo>
                                  <a:pt x="228" y="266"/>
                                </a:lnTo>
                                <a:lnTo>
                                  <a:pt x="255" y="276"/>
                                </a:lnTo>
                                <a:lnTo>
                                  <a:pt x="255" y="269"/>
                                </a:lnTo>
                                <a:lnTo>
                                  <a:pt x="288" y="269"/>
                                </a:lnTo>
                                <a:lnTo>
                                  <a:pt x="225" y="309"/>
                                </a:lnTo>
                                <a:lnTo>
                                  <a:pt x="229" y="316"/>
                                </a:lnTo>
                                <a:lnTo>
                                  <a:pt x="302" y="269"/>
                                </a:lnTo>
                                <a:lnTo>
                                  <a:pt x="308" y="266"/>
                                </a:lnTo>
                                <a:lnTo>
                                  <a:pt x="311" y="275"/>
                                </a:lnTo>
                                <a:lnTo>
                                  <a:pt x="319" y="281"/>
                                </a:lnTo>
                                <a:lnTo>
                                  <a:pt x="341" y="281"/>
                                </a:lnTo>
                                <a:lnTo>
                                  <a:pt x="351" y="271"/>
                                </a:lnTo>
                                <a:lnTo>
                                  <a:pt x="351" y="266"/>
                                </a:lnTo>
                                <a:lnTo>
                                  <a:pt x="351" y="261"/>
                                </a:lnTo>
                                <a:lnTo>
                                  <a:pt x="351" y="244"/>
                                </a:lnTo>
                                <a:moveTo>
                                  <a:pt x="632" y="506"/>
                                </a:moveTo>
                                <a:lnTo>
                                  <a:pt x="628" y="487"/>
                                </a:lnTo>
                                <a:lnTo>
                                  <a:pt x="595" y="432"/>
                                </a:lnTo>
                                <a:lnTo>
                                  <a:pt x="595" y="507"/>
                                </a:lnTo>
                                <a:lnTo>
                                  <a:pt x="592" y="511"/>
                                </a:lnTo>
                                <a:lnTo>
                                  <a:pt x="39" y="511"/>
                                </a:lnTo>
                                <a:lnTo>
                                  <a:pt x="37" y="507"/>
                                </a:lnTo>
                                <a:lnTo>
                                  <a:pt x="310" y="41"/>
                                </a:lnTo>
                                <a:lnTo>
                                  <a:pt x="313" y="35"/>
                                </a:lnTo>
                                <a:lnTo>
                                  <a:pt x="318" y="36"/>
                                </a:lnTo>
                                <a:lnTo>
                                  <a:pt x="595" y="507"/>
                                </a:lnTo>
                                <a:lnTo>
                                  <a:pt x="595" y="432"/>
                                </a:lnTo>
                                <a:lnTo>
                                  <a:pt x="362" y="35"/>
                                </a:lnTo>
                                <a:lnTo>
                                  <a:pt x="352" y="18"/>
                                </a:lnTo>
                                <a:lnTo>
                                  <a:pt x="337" y="5"/>
                                </a:lnTo>
                                <a:lnTo>
                                  <a:pt x="316" y="0"/>
                                </a:lnTo>
                                <a:lnTo>
                                  <a:pt x="295" y="5"/>
                                </a:lnTo>
                                <a:lnTo>
                                  <a:pt x="280" y="18"/>
                                </a:lnTo>
                                <a:lnTo>
                                  <a:pt x="4" y="487"/>
                                </a:lnTo>
                                <a:lnTo>
                                  <a:pt x="0" y="506"/>
                                </a:lnTo>
                                <a:lnTo>
                                  <a:pt x="6" y="526"/>
                                </a:lnTo>
                                <a:lnTo>
                                  <a:pt x="20" y="542"/>
                                </a:lnTo>
                                <a:lnTo>
                                  <a:pt x="40" y="548"/>
                                </a:lnTo>
                                <a:lnTo>
                                  <a:pt x="592" y="548"/>
                                </a:lnTo>
                                <a:lnTo>
                                  <a:pt x="611" y="542"/>
                                </a:lnTo>
                                <a:lnTo>
                                  <a:pt x="625" y="526"/>
                                </a:lnTo>
                                <a:lnTo>
                                  <a:pt x="630" y="511"/>
                                </a:lnTo>
                                <a:lnTo>
                                  <a:pt x="632" y="507"/>
                                </a:lnTo>
                                <a:lnTo>
                                  <a:pt x="632" y="506"/>
                                </a:lnTo>
                                <a:moveTo>
                                  <a:pt x="1267" y="50"/>
                                </a:moveTo>
                                <a:lnTo>
                                  <a:pt x="1263" y="31"/>
                                </a:lnTo>
                                <a:lnTo>
                                  <a:pt x="1252" y="15"/>
                                </a:lnTo>
                                <a:lnTo>
                                  <a:pt x="1235" y="4"/>
                                </a:lnTo>
                                <a:lnTo>
                                  <a:pt x="1214" y="0"/>
                                </a:lnTo>
                                <a:lnTo>
                                  <a:pt x="1194" y="4"/>
                                </a:lnTo>
                                <a:lnTo>
                                  <a:pt x="1177" y="15"/>
                                </a:lnTo>
                                <a:lnTo>
                                  <a:pt x="1166" y="31"/>
                                </a:lnTo>
                                <a:lnTo>
                                  <a:pt x="1161" y="50"/>
                                </a:lnTo>
                                <a:lnTo>
                                  <a:pt x="1166" y="69"/>
                                </a:lnTo>
                                <a:lnTo>
                                  <a:pt x="1177" y="85"/>
                                </a:lnTo>
                                <a:lnTo>
                                  <a:pt x="1194" y="95"/>
                                </a:lnTo>
                                <a:lnTo>
                                  <a:pt x="1214" y="99"/>
                                </a:lnTo>
                                <a:lnTo>
                                  <a:pt x="1235" y="95"/>
                                </a:lnTo>
                                <a:lnTo>
                                  <a:pt x="1252" y="85"/>
                                </a:lnTo>
                                <a:lnTo>
                                  <a:pt x="1263" y="69"/>
                                </a:lnTo>
                                <a:lnTo>
                                  <a:pt x="1267" y="50"/>
                                </a:lnTo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" y="326"/>
                            <a:ext cx="35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AutoShape 18"/>
                        <wps:cNvSpPr>
                          <a:spLocks/>
                        </wps:cNvSpPr>
                        <wps:spPr bwMode="auto">
                          <a:xfrm>
                            <a:off x="7824" y="21"/>
                            <a:ext cx="1522" cy="824"/>
                          </a:xfrm>
                          <a:custGeom>
                            <a:avLst/>
                            <a:gdLst>
                              <a:gd name="T0" fmla="+- 0 8554 7825"/>
                              <a:gd name="T1" fmla="*/ T0 w 1522"/>
                              <a:gd name="T2" fmla="+- 0 80 22"/>
                              <a:gd name="T3" fmla="*/ 80 h 824"/>
                              <a:gd name="T4" fmla="+- 0 8551 7825"/>
                              <a:gd name="T5" fmla="*/ T4 w 1522"/>
                              <a:gd name="T6" fmla="+- 0 778 22"/>
                              <a:gd name="T7" fmla="*/ 778 h 824"/>
                              <a:gd name="T8" fmla="+- 0 8535 7825"/>
                              <a:gd name="T9" fmla="*/ T8 w 1522"/>
                              <a:gd name="T10" fmla="+- 0 792 22"/>
                              <a:gd name="T11" fmla="*/ 792 h 824"/>
                              <a:gd name="T12" fmla="+- 0 7873 7825"/>
                              <a:gd name="T13" fmla="*/ T12 w 1522"/>
                              <a:gd name="T14" fmla="+- 0 779 22"/>
                              <a:gd name="T15" fmla="*/ 779 h 824"/>
                              <a:gd name="T16" fmla="+- 0 7873 7825"/>
                              <a:gd name="T17" fmla="*/ T16 w 1522"/>
                              <a:gd name="T18" fmla="+- 0 89 22"/>
                              <a:gd name="T19" fmla="*/ 89 h 824"/>
                              <a:gd name="T20" fmla="+- 0 8535 7825"/>
                              <a:gd name="T21" fmla="*/ T20 w 1522"/>
                              <a:gd name="T22" fmla="+- 0 75 22"/>
                              <a:gd name="T23" fmla="*/ 75 h 824"/>
                              <a:gd name="T24" fmla="+- 0 8554 7825"/>
                              <a:gd name="T25" fmla="*/ T24 w 1522"/>
                              <a:gd name="T26" fmla="+- 0 96 22"/>
                              <a:gd name="T27" fmla="*/ 96 h 824"/>
                              <a:gd name="T28" fmla="+- 0 8546 7825"/>
                              <a:gd name="T29" fmla="*/ T28 w 1522"/>
                              <a:gd name="T30" fmla="+- 0 70 22"/>
                              <a:gd name="T31" fmla="*/ 70 h 824"/>
                              <a:gd name="T32" fmla="+- 0 7879 7825"/>
                              <a:gd name="T33" fmla="*/ T32 w 1522"/>
                              <a:gd name="T34" fmla="+- 0 70 22"/>
                              <a:gd name="T35" fmla="*/ 70 h 824"/>
                              <a:gd name="T36" fmla="+- 0 7862 7825"/>
                              <a:gd name="T37" fmla="*/ T36 w 1522"/>
                              <a:gd name="T38" fmla="+- 0 775 22"/>
                              <a:gd name="T39" fmla="*/ 775 h 824"/>
                              <a:gd name="T40" fmla="+- 0 7886 7825"/>
                              <a:gd name="T41" fmla="*/ T40 w 1522"/>
                              <a:gd name="T42" fmla="+- 0 801 22"/>
                              <a:gd name="T43" fmla="*/ 801 h 824"/>
                              <a:gd name="T44" fmla="+- 0 8550 7825"/>
                              <a:gd name="T45" fmla="*/ T44 w 1522"/>
                              <a:gd name="T46" fmla="+- 0 792 22"/>
                              <a:gd name="T47" fmla="*/ 792 h 824"/>
                              <a:gd name="T48" fmla="+- 0 8562 7825"/>
                              <a:gd name="T49" fmla="*/ T48 w 1522"/>
                              <a:gd name="T50" fmla="+- 0 94 22"/>
                              <a:gd name="T51" fmla="*/ 94 h 824"/>
                              <a:gd name="T52" fmla="+- 0 8642 7825"/>
                              <a:gd name="T53" fmla="*/ T52 w 1522"/>
                              <a:gd name="T54" fmla="+- 0 90 22"/>
                              <a:gd name="T55" fmla="*/ 90 h 824"/>
                              <a:gd name="T56" fmla="+- 0 8617 7825"/>
                              <a:gd name="T57" fmla="*/ T56 w 1522"/>
                              <a:gd name="T58" fmla="+- 0 96 22"/>
                              <a:gd name="T59" fmla="*/ 96 h 824"/>
                              <a:gd name="T60" fmla="+- 0 8670 7825"/>
                              <a:gd name="T61" fmla="*/ T60 w 1522"/>
                              <a:gd name="T62" fmla="+- 0 106 22"/>
                              <a:gd name="T63" fmla="*/ 106 h 824"/>
                              <a:gd name="T64" fmla="+- 0 9225 7825"/>
                              <a:gd name="T65" fmla="*/ T64 w 1522"/>
                              <a:gd name="T66" fmla="+- 0 333 22"/>
                              <a:gd name="T67" fmla="*/ 333 h 824"/>
                              <a:gd name="T68" fmla="+- 0 9198 7825"/>
                              <a:gd name="T69" fmla="*/ T68 w 1522"/>
                              <a:gd name="T70" fmla="+- 0 270 22"/>
                              <a:gd name="T71" fmla="*/ 270 h 824"/>
                              <a:gd name="T72" fmla="+- 0 8971 7825"/>
                              <a:gd name="T73" fmla="*/ T72 w 1522"/>
                              <a:gd name="T74" fmla="+- 0 462 22"/>
                              <a:gd name="T75" fmla="*/ 462 h 824"/>
                              <a:gd name="T76" fmla="+- 0 9000 7825"/>
                              <a:gd name="T77" fmla="*/ T76 w 1522"/>
                              <a:gd name="T78" fmla="+- 0 477 22"/>
                              <a:gd name="T79" fmla="*/ 477 h 824"/>
                              <a:gd name="T80" fmla="+- 0 9033 7825"/>
                              <a:gd name="T81" fmla="*/ T80 w 1522"/>
                              <a:gd name="T82" fmla="+- 0 334 22"/>
                              <a:gd name="T83" fmla="*/ 334 h 824"/>
                              <a:gd name="T84" fmla="+- 0 9055 7825"/>
                              <a:gd name="T85" fmla="*/ T84 w 1522"/>
                              <a:gd name="T86" fmla="+- 0 348 22"/>
                              <a:gd name="T87" fmla="*/ 348 h 824"/>
                              <a:gd name="T88" fmla="+- 0 9025 7825"/>
                              <a:gd name="T89" fmla="*/ T88 w 1522"/>
                              <a:gd name="T90" fmla="+- 0 714 22"/>
                              <a:gd name="T91" fmla="*/ 714 h 824"/>
                              <a:gd name="T92" fmla="+- 0 9095 7825"/>
                              <a:gd name="T93" fmla="*/ T92 w 1522"/>
                              <a:gd name="T94" fmla="+- 0 488 22"/>
                              <a:gd name="T95" fmla="*/ 488 h 824"/>
                              <a:gd name="T96" fmla="+- 0 9152 7825"/>
                              <a:gd name="T97" fmla="*/ T96 w 1522"/>
                              <a:gd name="T98" fmla="+- 0 686 22"/>
                              <a:gd name="T99" fmla="*/ 686 h 824"/>
                              <a:gd name="T100" fmla="+- 0 9216 7825"/>
                              <a:gd name="T101" fmla="*/ T100 w 1522"/>
                              <a:gd name="T102" fmla="+- 0 705 22"/>
                              <a:gd name="T103" fmla="*/ 705 h 824"/>
                              <a:gd name="T104" fmla="+- 0 9163 7825"/>
                              <a:gd name="T105" fmla="*/ T104 w 1522"/>
                              <a:gd name="T106" fmla="+- 0 348 22"/>
                              <a:gd name="T107" fmla="*/ 348 h 824"/>
                              <a:gd name="T108" fmla="+- 0 9186 7825"/>
                              <a:gd name="T109" fmla="*/ T108 w 1522"/>
                              <a:gd name="T110" fmla="+- 0 335 22"/>
                              <a:gd name="T111" fmla="*/ 335 h 824"/>
                              <a:gd name="T112" fmla="+- 0 9220 7825"/>
                              <a:gd name="T113" fmla="*/ T112 w 1522"/>
                              <a:gd name="T114" fmla="+- 0 476 22"/>
                              <a:gd name="T115" fmla="*/ 476 h 824"/>
                              <a:gd name="T116" fmla="+- 0 9248 7825"/>
                              <a:gd name="T117" fmla="*/ T116 w 1522"/>
                              <a:gd name="T118" fmla="+- 0 462 22"/>
                              <a:gd name="T119" fmla="*/ 462 h 824"/>
                              <a:gd name="T120" fmla="+- 0 9296 7825"/>
                              <a:gd name="T121" fmla="*/ T120 w 1522"/>
                              <a:gd name="T122" fmla="+- 0 75 22"/>
                              <a:gd name="T123" fmla="*/ 75 h 824"/>
                              <a:gd name="T124" fmla="+- 0 8634 7825"/>
                              <a:gd name="T125" fmla="*/ T124 w 1522"/>
                              <a:gd name="T126" fmla="+- 0 66 22"/>
                              <a:gd name="T127" fmla="*/ 66 h 824"/>
                              <a:gd name="T128" fmla="+- 0 8624 7825"/>
                              <a:gd name="T129" fmla="*/ T128 w 1522"/>
                              <a:gd name="T130" fmla="+- 0 83 22"/>
                              <a:gd name="T131" fmla="*/ 83 h 824"/>
                              <a:gd name="T132" fmla="+- 0 8636 7825"/>
                              <a:gd name="T133" fmla="*/ T132 w 1522"/>
                              <a:gd name="T134" fmla="+- 0 75 22"/>
                              <a:gd name="T135" fmla="*/ 75 h 824"/>
                              <a:gd name="T136" fmla="+- 0 9293 7825"/>
                              <a:gd name="T137" fmla="*/ T136 w 1522"/>
                              <a:gd name="T138" fmla="+- 0 84 22"/>
                              <a:gd name="T139" fmla="*/ 84 h 824"/>
                              <a:gd name="T140" fmla="+- 0 9301 7825"/>
                              <a:gd name="T141" fmla="*/ T140 w 1522"/>
                              <a:gd name="T142" fmla="+- 0 771 22"/>
                              <a:gd name="T143" fmla="*/ 771 h 824"/>
                              <a:gd name="T144" fmla="+- 0 9282 7825"/>
                              <a:gd name="T145" fmla="*/ T144 w 1522"/>
                              <a:gd name="T146" fmla="+- 0 792 22"/>
                              <a:gd name="T147" fmla="*/ 792 h 824"/>
                              <a:gd name="T148" fmla="+- 0 8620 7825"/>
                              <a:gd name="T149" fmla="*/ T148 w 1522"/>
                              <a:gd name="T150" fmla="+- 0 779 22"/>
                              <a:gd name="T151" fmla="*/ 779 h 824"/>
                              <a:gd name="T152" fmla="+- 0 8609 7825"/>
                              <a:gd name="T153" fmla="*/ T152 w 1522"/>
                              <a:gd name="T154" fmla="+- 0 764 22"/>
                              <a:gd name="T155" fmla="*/ 764 h 824"/>
                              <a:gd name="T156" fmla="+- 0 8625 7825"/>
                              <a:gd name="T157" fmla="*/ T156 w 1522"/>
                              <a:gd name="T158" fmla="+- 0 797 22"/>
                              <a:gd name="T159" fmla="*/ 797 h 824"/>
                              <a:gd name="T160" fmla="+- 0 9292 7825"/>
                              <a:gd name="T161" fmla="*/ T160 w 1522"/>
                              <a:gd name="T162" fmla="+- 0 797 22"/>
                              <a:gd name="T163" fmla="*/ 797 h 824"/>
                              <a:gd name="T164" fmla="+- 0 9309 7825"/>
                              <a:gd name="T165" fmla="*/ T164 w 1522"/>
                              <a:gd name="T166" fmla="+- 0 774 22"/>
                              <a:gd name="T167" fmla="*/ 774 h 824"/>
                              <a:gd name="T168" fmla="+- 0 9345 7825"/>
                              <a:gd name="T169" fmla="*/ T168 w 1522"/>
                              <a:gd name="T170" fmla="+- 0 68 22"/>
                              <a:gd name="T171" fmla="*/ 68 h 824"/>
                              <a:gd name="T172" fmla="+- 0 9338 7825"/>
                              <a:gd name="T173" fmla="*/ T172 w 1522"/>
                              <a:gd name="T174" fmla="+- 0 66 22"/>
                              <a:gd name="T175" fmla="*/ 66 h 824"/>
                              <a:gd name="T176" fmla="+- 0 9318 7825"/>
                              <a:gd name="T177" fmla="*/ T176 w 1522"/>
                              <a:gd name="T178" fmla="+- 0 831 22"/>
                              <a:gd name="T179" fmla="*/ 831 h 824"/>
                              <a:gd name="T180" fmla="+- 0 7853 7825"/>
                              <a:gd name="T181" fmla="*/ T180 w 1522"/>
                              <a:gd name="T182" fmla="+- 0 831 22"/>
                              <a:gd name="T183" fmla="*/ 831 h 824"/>
                              <a:gd name="T184" fmla="+- 0 7832 7825"/>
                              <a:gd name="T185" fmla="*/ T184 w 1522"/>
                              <a:gd name="T186" fmla="+- 0 66 22"/>
                              <a:gd name="T187" fmla="*/ 66 h 824"/>
                              <a:gd name="T188" fmla="+- 0 7864 7825"/>
                              <a:gd name="T189" fmla="*/ T188 w 1522"/>
                              <a:gd name="T190" fmla="+- 0 31 22"/>
                              <a:gd name="T191" fmla="*/ 31 h 824"/>
                              <a:gd name="T192" fmla="+- 0 9334 7825"/>
                              <a:gd name="T193" fmla="*/ T192 w 1522"/>
                              <a:gd name="T194" fmla="+- 0 54 22"/>
                              <a:gd name="T195" fmla="*/ 54 h 824"/>
                              <a:gd name="T196" fmla="+- 0 9337 7825"/>
                              <a:gd name="T197" fmla="*/ T196 w 1522"/>
                              <a:gd name="T198" fmla="+- 0 47 22"/>
                              <a:gd name="T199" fmla="*/ 47 h 824"/>
                              <a:gd name="T200" fmla="+- 0 9322 7825"/>
                              <a:gd name="T201" fmla="*/ T200 w 1522"/>
                              <a:gd name="T202" fmla="+- 0 31 22"/>
                              <a:gd name="T203" fmla="*/ 31 h 824"/>
                              <a:gd name="T204" fmla="+- 0 9295 7825"/>
                              <a:gd name="T205" fmla="*/ T204 w 1522"/>
                              <a:gd name="T206" fmla="+- 0 22 22"/>
                              <a:gd name="T207" fmla="*/ 22 h 824"/>
                              <a:gd name="T208" fmla="+- 0 7856 7825"/>
                              <a:gd name="T209" fmla="*/ T208 w 1522"/>
                              <a:gd name="T210" fmla="+- 0 26 22"/>
                              <a:gd name="T211" fmla="*/ 26 h 824"/>
                              <a:gd name="T212" fmla="+- 0 7834 7825"/>
                              <a:gd name="T213" fmla="*/ T212 w 1522"/>
                              <a:gd name="T214" fmla="+- 0 47 22"/>
                              <a:gd name="T215" fmla="*/ 47 h 824"/>
                              <a:gd name="T216" fmla="+- 0 7825 7825"/>
                              <a:gd name="T217" fmla="*/ T216 w 1522"/>
                              <a:gd name="T218" fmla="+- 0 77 22"/>
                              <a:gd name="T219" fmla="*/ 77 h 824"/>
                              <a:gd name="T220" fmla="+- 0 7829 7825"/>
                              <a:gd name="T221" fmla="*/ T220 w 1522"/>
                              <a:gd name="T222" fmla="+- 0 810 22"/>
                              <a:gd name="T223" fmla="*/ 810 h 824"/>
                              <a:gd name="T224" fmla="+- 0 7847 7825"/>
                              <a:gd name="T225" fmla="*/ T224 w 1522"/>
                              <a:gd name="T226" fmla="+- 0 835 22"/>
                              <a:gd name="T227" fmla="*/ 835 h 824"/>
                              <a:gd name="T228" fmla="+- 0 7876 7825"/>
                              <a:gd name="T229" fmla="*/ T228 w 1522"/>
                              <a:gd name="T230" fmla="+- 0 845 22"/>
                              <a:gd name="T231" fmla="*/ 845 h 824"/>
                              <a:gd name="T232" fmla="+- 0 9315 7825"/>
                              <a:gd name="T233" fmla="*/ T232 w 1522"/>
                              <a:gd name="T234" fmla="+- 0 841 22"/>
                              <a:gd name="T235" fmla="*/ 841 h 824"/>
                              <a:gd name="T236" fmla="+- 0 9331 7825"/>
                              <a:gd name="T237" fmla="*/ T236 w 1522"/>
                              <a:gd name="T238" fmla="+- 0 828 22"/>
                              <a:gd name="T239" fmla="*/ 828 h 824"/>
                              <a:gd name="T240" fmla="+- 0 9345 7825"/>
                              <a:gd name="T241" fmla="*/ T240 w 1522"/>
                              <a:gd name="T242" fmla="+- 0 799 22"/>
                              <a:gd name="T243" fmla="*/ 799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22" h="824">
                                <a:moveTo>
                                  <a:pt x="737" y="72"/>
                                </a:moveTo>
                                <a:lnTo>
                                  <a:pt x="733" y="62"/>
                                </a:lnTo>
                                <a:lnTo>
                                  <a:pt x="729" y="58"/>
                                </a:lnTo>
                                <a:lnTo>
                                  <a:pt x="729" y="74"/>
                                </a:lnTo>
                                <a:lnTo>
                                  <a:pt x="729" y="749"/>
                                </a:lnTo>
                                <a:lnTo>
                                  <a:pt x="726" y="756"/>
                                </a:lnTo>
                                <a:lnTo>
                                  <a:pt x="721" y="762"/>
                                </a:lnTo>
                                <a:lnTo>
                                  <a:pt x="717" y="767"/>
                                </a:lnTo>
                                <a:lnTo>
                                  <a:pt x="710" y="770"/>
                                </a:lnTo>
                                <a:lnTo>
                                  <a:pt x="63" y="770"/>
                                </a:lnTo>
                                <a:lnTo>
                                  <a:pt x="57" y="767"/>
                                </a:lnTo>
                                <a:lnTo>
                                  <a:pt x="48" y="757"/>
                                </a:lnTo>
                                <a:lnTo>
                                  <a:pt x="45" y="750"/>
                                </a:lnTo>
                                <a:lnTo>
                                  <a:pt x="45" y="74"/>
                                </a:lnTo>
                                <a:lnTo>
                                  <a:pt x="48" y="67"/>
                                </a:lnTo>
                                <a:lnTo>
                                  <a:pt x="58" y="56"/>
                                </a:lnTo>
                                <a:lnTo>
                                  <a:pt x="64" y="53"/>
                                </a:lnTo>
                                <a:lnTo>
                                  <a:pt x="710" y="53"/>
                                </a:lnTo>
                                <a:lnTo>
                                  <a:pt x="717" y="56"/>
                                </a:lnTo>
                                <a:lnTo>
                                  <a:pt x="726" y="67"/>
                                </a:lnTo>
                                <a:lnTo>
                                  <a:pt x="729" y="74"/>
                                </a:lnTo>
                                <a:lnTo>
                                  <a:pt x="729" y="58"/>
                                </a:lnTo>
                                <a:lnTo>
                                  <a:pt x="725" y="53"/>
                                </a:lnTo>
                                <a:lnTo>
                                  <a:pt x="721" y="48"/>
                                </a:lnTo>
                                <a:lnTo>
                                  <a:pt x="712" y="44"/>
                                </a:lnTo>
                                <a:lnTo>
                                  <a:pt x="62" y="44"/>
                                </a:lnTo>
                                <a:lnTo>
                                  <a:pt x="54" y="48"/>
                                </a:lnTo>
                                <a:lnTo>
                                  <a:pt x="41" y="62"/>
                                </a:lnTo>
                                <a:lnTo>
                                  <a:pt x="37" y="72"/>
                                </a:lnTo>
                                <a:lnTo>
                                  <a:pt x="37" y="753"/>
                                </a:lnTo>
                                <a:lnTo>
                                  <a:pt x="41" y="762"/>
                                </a:lnTo>
                                <a:lnTo>
                                  <a:pt x="53" y="775"/>
                                </a:lnTo>
                                <a:lnTo>
                                  <a:pt x="61" y="779"/>
                                </a:lnTo>
                                <a:lnTo>
                                  <a:pt x="712" y="779"/>
                                </a:lnTo>
                                <a:lnTo>
                                  <a:pt x="721" y="775"/>
                                </a:lnTo>
                                <a:lnTo>
                                  <a:pt x="725" y="770"/>
                                </a:lnTo>
                                <a:lnTo>
                                  <a:pt x="733" y="761"/>
                                </a:lnTo>
                                <a:lnTo>
                                  <a:pt x="737" y="752"/>
                                </a:lnTo>
                                <a:lnTo>
                                  <a:pt x="737" y="72"/>
                                </a:lnTo>
                                <a:moveTo>
                                  <a:pt x="845" y="84"/>
                                </a:moveTo>
                                <a:lnTo>
                                  <a:pt x="836" y="76"/>
                                </a:lnTo>
                                <a:lnTo>
                                  <a:pt x="817" y="68"/>
                                </a:lnTo>
                                <a:lnTo>
                                  <a:pt x="800" y="61"/>
                                </a:lnTo>
                                <a:lnTo>
                                  <a:pt x="795" y="67"/>
                                </a:lnTo>
                                <a:lnTo>
                                  <a:pt x="792" y="74"/>
                                </a:lnTo>
                                <a:lnTo>
                                  <a:pt x="792" y="743"/>
                                </a:lnTo>
                                <a:lnTo>
                                  <a:pt x="845" y="744"/>
                                </a:lnTo>
                                <a:lnTo>
                                  <a:pt x="845" y="84"/>
                                </a:lnTo>
                                <a:moveTo>
                                  <a:pt x="1423" y="440"/>
                                </a:moveTo>
                                <a:lnTo>
                                  <a:pt x="1400" y="311"/>
                                </a:lnTo>
                                <a:lnTo>
                                  <a:pt x="1392" y="266"/>
                                </a:lnTo>
                                <a:lnTo>
                                  <a:pt x="1390" y="255"/>
                                </a:lnTo>
                                <a:lnTo>
                                  <a:pt x="1373" y="248"/>
                                </a:lnTo>
                                <a:lnTo>
                                  <a:pt x="1193" y="248"/>
                                </a:lnTo>
                                <a:lnTo>
                                  <a:pt x="1178" y="256"/>
                                </a:lnTo>
                                <a:lnTo>
                                  <a:pt x="1146" y="440"/>
                                </a:lnTo>
                                <a:lnTo>
                                  <a:pt x="1149" y="453"/>
                                </a:lnTo>
                                <a:lnTo>
                                  <a:pt x="1161" y="458"/>
                                </a:lnTo>
                                <a:lnTo>
                                  <a:pt x="1175" y="455"/>
                                </a:lnTo>
                                <a:lnTo>
                                  <a:pt x="1183" y="443"/>
                                </a:lnTo>
                                <a:lnTo>
                                  <a:pt x="1202" y="321"/>
                                </a:lnTo>
                                <a:lnTo>
                                  <a:pt x="1208" y="312"/>
                                </a:lnTo>
                                <a:lnTo>
                                  <a:pt x="1218" y="311"/>
                                </a:lnTo>
                                <a:lnTo>
                                  <a:pt x="1227" y="315"/>
                                </a:lnTo>
                                <a:lnTo>
                                  <a:pt x="1230" y="326"/>
                                </a:lnTo>
                                <a:lnTo>
                                  <a:pt x="1172" y="657"/>
                                </a:lnTo>
                                <a:lnTo>
                                  <a:pt x="1178" y="682"/>
                                </a:lnTo>
                                <a:lnTo>
                                  <a:pt x="1200" y="692"/>
                                </a:lnTo>
                                <a:lnTo>
                                  <a:pt x="1225" y="687"/>
                                </a:lnTo>
                                <a:lnTo>
                                  <a:pt x="1239" y="664"/>
                                </a:lnTo>
                                <a:lnTo>
                                  <a:pt x="1270" y="466"/>
                                </a:lnTo>
                                <a:lnTo>
                                  <a:pt x="1272" y="452"/>
                                </a:lnTo>
                                <a:lnTo>
                                  <a:pt x="1293" y="455"/>
                                </a:lnTo>
                                <a:lnTo>
                                  <a:pt x="1327" y="664"/>
                                </a:lnTo>
                                <a:lnTo>
                                  <a:pt x="1342" y="687"/>
                                </a:lnTo>
                                <a:lnTo>
                                  <a:pt x="1368" y="693"/>
                                </a:lnTo>
                                <a:lnTo>
                                  <a:pt x="1391" y="683"/>
                                </a:lnTo>
                                <a:lnTo>
                                  <a:pt x="1397" y="657"/>
                                </a:lnTo>
                                <a:lnTo>
                                  <a:pt x="1360" y="452"/>
                                </a:lnTo>
                                <a:lnTo>
                                  <a:pt x="1338" y="326"/>
                                </a:lnTo>
                                <a:lnTo>
                                  <a:pt x="1340" y="316"/>
                                </a:lnTo>
                                <a:lnTo>
                                  <a:pt x="1350" y="311"/>
                                </a:lnTo>
                                <a:lnTo>
                                  <a:pt x="1361" y="313"/>
                                </a:lnTo>
                                <a:lnTo>
                                  <a:pt x="1367" y="321"/>
                                </a:lnTo>
                                <a:lnTo>
                                  <a:pt x="1388" y="443"/>
                                </a:lnTo>
                                <a:lnTo>
                                  <a:pt x="1395" y="454"/>
                                </a:lnTo>
                                <a:lnTo>
                                  <a:pt x="1408" y="457"/>
                                </a:lnTo>
                                <a:lnTo>
                                  <a:pt x="1419" y="452"/>
                                </a:lnTo>
                                <a:lnTo>
                                  <a:pt x="1423" y="440"/>
                                </a:lnTo>
                                <a:moveTo>
                                  <a:pt x="1484" y="72"/>
                                </a:moveTo>
                                <a:lnTo>
                                  <a:pt x="1480" y="62"/>
                                </a:lnTo>
                                <a:lnTo>
                                  <a:pt x="1471" y="53"/>
                                </a:lnTo>
                                <a:lnTo>
                                  <a:pt x="1467" y="48"/>
                                </a:lnTo>
                                <a:lnTo>
                                  <a:pt x="1459" y="44"/>
                                </a:lnTo>
                                <a:lnTo>
                                  <a:pt x="809" y="44"/>
                                </a:lnTo>
                                <a:lnTo>
                                  <a:pt x="800" y="48"/>
                                </a:lnTo>
                                <a:lnTo>
                                  <a:pt x="794" y="55"/>
                                </a:lnTo>
                                <a:lnTo>
                                  <a:pt x="799" y="61"/>
                                </a:lnTo>
                                <a:lnTo>
                                  <a:pt x="800" y="61"/>
                                </a:lnTo>
                                <a:lnTo>
                                  <a:pt x="804" y="56"/>
                                </a:lnTo>
                                <a:lnTo>
                                  <a:pt x="811" y="53"/>
                                </a:lnTo>
                                <a:lnTo>
                                  <a:pt x="1457" y="53"/>
                                </a:lnTo>
                                <a:lnTo>
                                  <a:pt x="1463" y="56"/>
                                </a:lnTo>
                                <a:lnTo>
                                  <a:pt x="1468" y="62"/>
                                </a:lnTo>
                                <a:lnTo>
                                  <a:pt x="1473" y="67"/>
                                </a:lnTo>
                                <a:lnTo>
                                  <a:pt x="1476" y="74"/>
                                </a:lnTo>
                                <a:lnTo>
                                  <a:pt x="1476" y="749"/>
                                </a:lnTo>
                                <a:lnTo>
                                  <a:pt x="1473" y="756"/>
                                </a:lnTo>
                                <a:lnTo>
                                  <a:pt x="1463" y="767"/>
                                </a:lnTo>
                                <a:lnTo>
                                  <a:pt x="1457" y="770"/>
                                </a:lnTo>
                                <a:lnTo>
                                  <a:pt x="810" y="770"/>
                                </a:lnTo>
                                <a:lnTo>
                                  <a:pt x="804" y="767"/>
                                </a:lnTo>
                                <a:lnTo>
                                  <a:pt x="795" y="757"/>
                                </a:lnTo>
                                <a:lnTo>
                                  <a:pt x="792" y="750"/>
                                </a:lnTo>
                                <a:lnTo>
                                  <a:pt x="792" y="743"/>
                                </a:lnTo>
                                <a:lnTo>
                                  <a:pt x="784" y="742"/>
                                </a:lnTo>
                                <a:lnTo>
                                  <a:pt x="784" y="753"/>
                                </a:lnTo>
                                <a:lnTo>
                                  <a:pt x="788" y="762"/>
                                </a:lnTo>
                                <a:lnTo>
                                  <a:pt x="800" y="775"/>
                                </a:lnTo>
                                <a:lnTo>
                                  <a:pt x="808" y="779"/>
                                </a:lnTo>
                                <a:lnTo>
                                  <a:pt x="1459" y="779"/>
                                </a:lnTo>
                                <a:lnTo>
                                  <a:pt x="1467" y="775"/>
                                </a:lnTo>
                                <a:lnTo>
                                  <a:pt x="1471" y="770"/>
                                </a:lnTo>
                                <a:lnTo>
                                  <a:pt x="1480" y="761"/>
                                </a:lnTo>
                                <a:lnTo>
                                  <a:pt x="1484" y="752"/>
                                </a:lnTo>
                                <a:lnTo>
                                  <a:pt x="1484" y="72"/>
                                </a:lnTo>
                                <a:moveTo>
                                  <a:pt x="1521" y="55"/>
                                </a:moveTo>
                                <a:lnTo>
                                  <a:pt x="1520" y="46"/>
                                </a:lnTo>
                                <a:lnTo>
                                  <a:pt x="1517" y="35"/>
                                </a:lnTo>
                                <a:lnTo>
                                  <a:pt x="1513" y="27"/>
                                </a:lnTo>
                                <a:lnTo>
                                  <a:pt x="1513" y="44"/>
                                </a:lnTo>
                                <a:lnTo>
                                  <a:pt x="1513" y="779"/>
                                </a:lnTo>
                                <a:lnTo>
                                  <a:pt x="1509" y="791"/>
                                </a:lnTo>
                                <a:lnTo>
                                  <a:pt x="1493" y="809"/>
                                </a:lnTo>
                                <a:lnTo>
                                  <a:pt x="1482" y="814"/>
                                </a:lnTo>
                                <a:lnTo>
                                  <a:pt x="39" y="814"/>
                                </a:lnTo>
                                <a:lnTo>
                                  <a:pt x="28" y="809"/>
                                </a:lnTo>
                                <a:lnTo>
                                  <a:pt x="12" y="791"/>
                                </a:lnTo>
                                <a:lnTo>
                                  <a:pt x="7" y="779"/>
                                </a:lnTo>
                                <a:lnTo>
                                  <a:pt x="7" y="44"/>
                                </a:lnTo>
                                <a:lnTo>
                                  <a:pt x="12" y="32"/>
                                </a:lnTo>
                                <a:lnTo>
                                  <a:pt x="28" y="14"/>
                                </a:lnTo>
                                <a:lnTo>
                                  <a:pt x="39" y="9"/>
                                </a:lnTo>
                                <a:lnTo>
                                  <a:pt x="1482" y="9"/>
                                </a:lnTo>
                                <a:lnTo>
                                  <a:pt x="1493" y="14"/>
                                </a:lnTo>
                                <a:lnTo>
                                  <a:pt x="1509" y="32"/>
                                </a:lnTo>
                                <a:lnTo>
                                  <a:pt x="1513" y="44"/>
                                </a:lnTo>
                                <a:lnTo>
                                  <a:pt x="1513" y="27"/>
                                </a:lnTo>
                                <a:lnTo>
                                  <a:pt x="1512" y="25"/>
                                </a:lnTo>
                                <a:lnTo>
                                  <a:pt x="1506" y="17"/>
                                </a:lnTo>
                                <a:lnTo>
                                  <a:pt x="1498" y="10"/>
                                </a:lnTo>
                                <a:lnTo>
                                  <a:pt x="1497" y="9"/>
                                </a:lnTo>
                                <a:lnTo>
                                  <a:pt x="1490" y="4"/>
                                </a:lnTo>
                                <a:lnTo>
                                  <a:pt x="1480" y="1"/>
                                </a:lnTo>
                                <a:lnTo>
                                  <a:pt x="1470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5"/>
                                </a:lnTo>
                                <a:lnTo>
                                  <a:pt x="0" y="768"/>
                                </a:lnTo>
                                <a:lnTo>
                                  <a:pt x="1" y="777"/>
                                </a:lnTo>
                                <a:lnTo>
                                  <a:pt x="4" y="788"/>
                                </a:lnTo>
                                <a:lnTo>
                                  <a:pt x="9" y="798"/>
                                </a:lnTo>
                                <a:lnTo>
                                  <a:pt x="15" y="806"/>
                                </a:lnTo>
                                <a:lnTo>
                                  <a:pt x="22" y="813"/>
                                </a:lnTo>
                                <a:lnTo>
                                  <a:pt x="31" y="819"/>
                                </a:lnTo>
                                <a:lnTo>
                                  <a:pt x="41" y="822"/>
                                </a:lnTo>
                                <a:lnTo>
                                  <a:pt x="51" y="823"/>
                                </a:lnTo>
                                <a:lnTo>
                                  <a:pt x="1470" y="823"/>
                                </a:lnTo>
                                <a:lnTo>
                                  <a:pt x="1480" y="822"/>
                                </a:lnTo>
                                <a:lnTo>
                                  <a:pt x="1490" y="819"/>
                                </a:lnTo>
                                <a:lnTo>
                                  <a:pt x="1497" y="814"/>
                                </a:lnTo>
                                <a:lnTo>
                                  <a:pt x="1498" y="813"/>
                                </a:lnTo>
                                <a:lnTo>
                                  <a:pt x="1506" y="806"/>
                                </a:lnTo>
                                <a:lnTo>
                                  <a:pt x="1512" y="798"/>
                                </a:lnTo>
                                <a:lnTo>
                                  <a:pt x="1517" y="788"/>
                                </a:lnTo>
                                <a:lnTo>
                                  <a:pt x="1520" y="777"/>
                                </a:lnTo>
                                <a:lnTo>
                                  <a:pt x="1521" y="768"/>
                                </a:lnTo>
                                <a:lnTo>
                                  <a:pt x="1521" y="55"/>
                                </a:lnTo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BFE66" id="Group 14" o:spid="_x0000_s1026" style="position:absolute;left:0;text-align:left;margin-left:427.2pt;margin-top:9pt;width:76.1pt;height:41.2pt;z-index:251652608;mso-position-horizontal-relative:page" coordorigin="7825,22" coordsize="1522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">
                <v:shape id="Picture 15" o:spid="_x0000_s1027" type="#_x0000_t75" style="position:absolute;left:8059;top:367;width:277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">
                  <v:imagedata r:id="rId17" o:title=""/>
                </v:shape>
                <v:shape id="AutoShape 16" o:spid="_x0000_s1028" style="position:absolute;left:7894;top:152;width:1268;height:548;visibility:visible;mso-wrap-style:square;v-text-anchor:top" coordsize="126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" path="m351,244l341,234r-25,l306,244r1,17l255,261r,-6l228,266r27,10l255,269r33,l225,309r4,7l302,269r6,-3l311,275r8,6l341,281r10,-10l351,266r,-5l351,244m632,506r-4,-19l595,432r,75l592,511r-553,l37,507,310,41r3,-6l318,36,595,507r,-75l362,35,352,18,337,5,316,,295,5,280,18,4,487,,506r6,20l20,542r20,6l592,548r19,-6l625,526r5,-15l632,507r,-1m1267,50r-4,-19l1252,15,1235,4,1214,r-20,4l1177,15r-11,16l1161,50r5,19l1177,85r17,10l1214,99r21,-4l1252,85r11,-16l1267,50e" fillcolor="#050100" stroked="f">
                  <v:path arrowok="t" o:connecttype="custom" o:connectlocs="341,386;306,396;255,413;228,418;255,421;225,461;302,421;311,427;341,433;351,418;351,396;628,639;595,659;39,663;310,193;318,188;595,584;352,170;316,152;280,170;0,658;20,694;592,700;625,678;632,659;1267,202;1252,167;1214,152;1177,167;1161,202;1177,237;1214,251;1252,237;1267,202" o:connectangles="0,0,0,0,0,0,0,0,0,0,0,0,0,0,0,0,0,0,0,0,0,0,0,0,0,0,0,0,0,0,0,0,0,0"/>
                </v:shape>
                <v:shape id="Picture 17" o:spid="_x0000_s1029" type="#_x0000_t75" style="position:absolute;left:8659;top:326;width:351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">
                  <v:imagedata r:id="rId18" o:title=""/>
                </v:shape>
                <v:shape id="AutoShape 18" o:spid="_x0000_s1030" style="position:absolute;left:7824;top:21;width:1522;height:824;visibility:visible;mso-wrap-style:square;v-text-anchor:top" coordsize="152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" path="m737,72l733,62r-4,-4l729,74r,675l726,756r-5,6l717,767r-7,3l63,770r-6,-3l48,757r-3,-7l45,74r3,-7l58,56r6,-3l710,53r7,3l726,67r3,7l729,58r-4,-5l721,48r-9,-4l62,44r-8,4l41,62,37,72r,681l41,762r12,13l61,779r651,l721,775r4,-5l733,761r4,-9l737,72m845,84r-9,-8l817,68,800,61r-5,6l792,74r,669l845,744r,-660m1423,440l1400,311r-8,-45l1390,255r-17,-7l1193,248r-15,8l1146,440r3,13l1161,458r14,-3l1183,443r19,-122l1208,312r10,-1l1227,315r3,11l1172,657r6,25l1200,692r25,-5l1239,664r31,-198l1272,452r21,3l1327,664r15,23l1368,693r23,-10l1397,657,1360,452,1338,326r2,-10l1350,311r11,2l1367,321r21,122l1395,454r13,3l1419,452r4,-12m1484,72r-4,-10l1471,53r-4,-5l1459,44r-650,l800,48r-6,7l799,61r1,l804,56r7,-3l1457,53r6,3l1468,62r5,5l1476,74r,675l1473,756r-10,11l1457,770r-647,l804,767r-9,-10l792,750r,-7l784,742r,11l788,762r12,13l808,779r651,l1467,775r4,-5l1480,761r4,-9l1484,72t37,-17l1520,46r-3,-11l1513,27r,17l1513,779r-4,12l1493,809r-11,5l39,814,28,809,12,791,7,779,7,44,12,32,28,14,39,9r1443,l1493,14r16,18l1513,44r,-17l1512,25r-6,-8l1498,10r-1,-1l1490,4,1480,1,1470,,51,,41,1,31,4r-9,6l15,17,9,25,4,35,1,46,,55,,768r1,9l4,788r5,10l15,806r7,7l31,819r10,3l51,823r1419,l1480,822r10,-3l1497,814r1,-1l1506,806r6,-8l1517,788r3,-11l1521,768r,-713e" fillcolor="#050100" stroked="f">
                  <v:path arrowok="t" o:connecttype="custom" o:connectlocs="729,80;726,778;710,792;48,779;48,89;710,75;729,96;721,70;54,70;37,775;61,801;725,792;737,94;817,90;792,96;845,106;1400,333;1373,270;1146,462;1175,477;1208,334;1230,348;1200,714;1270,488;1327,686;1391,705;1338,348;1361,335;1395,476;1423,462;1471,75;809,66;799,83;811,75;1468,84;1476,771;1457,792;795,779;784,764;800,797;1467,797;1484,774;1520,68;1513,66;1493,831;28,831;7,66;39,31;1509,54;1512,47;1497,31;1470,22;31,26;9,47;0,77;4,810;22,835;51,845;1490,841;1506,828;1520,799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15F18">
        <w:rPr>
          <w:noProof/>
        </w:rPr>
        <w:drawing>
          <wp:anchor distT="0" distB="0" distL="0" distR="0" simplePos="0" relativeHeight="251640320" behindDoc="0" locked="0" layoutInCell="1" allowOverlap="1" wp14:anchorId="66F4756A" wp14:editId="4B494823">
            <wp:simplePos x="0" y="0"/>
            <wp:positionH relativeFrom="page">
              <wp:posOffset>6482080</wp:posOffset>
            </wp:positionH>
            <wp:positionV relativeFrom="paragraph">
              <wp:posOffset>123825</wp:posOffset>
            </wp:positionV>
            <wp:extent cx="965835" cy="522605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951" cy="52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F18">
        <w:rPr>
          <w:color w:val="231F20"/>
          <w:w w:val="105"/>
        </w:rPr>
        <w:t>Généralités</w:t>
      </w:r>
    </w:p>
    <w:p w14:paraId="3AAD0DA6" w14:textId="77777777" w:rsidR="00BA2A63" w:rsidRDefault="00515F18">
      <w:pPr>
        <w:pStyle w:val="ListParagraph"/>
        <w:numPr>
          <w:ilvl w:val="0"/>
          <w:numId w:val="1"/>
        </w:numPr>
        <w:tabs>
          <w:tab w:val="left" w:pos="366"/>
        </w:tabs>
        <w:spacing w:line="250" w:lineRule="exact"/>
        <w:ind w:left="365" w:hanging="123"/>
        <w:rPr>
          <w:sz w:val="20"/>
        </w:rPr>
      </w:pPr>
      <w:r>
        <w:rPr>
          <w:rFonts w:ascii="Arial" w:hAnsi="Arial"/>
          <w:b/>
          <w:color w:val="231F20"/>
          <w:spacing w:val="-3"/>
          <w:sz w:val="20"/>
        </w:rPr>
        <w:t>AVERTISSEMENT</w:t>
      </w:r>
      <w:r>
        <w:rPr>
          <w:rFonts w:ascii="Arial" w:hAnsi="Arial"/>
          <w:b/>
          <w:color w:val="231F20"/>
          <w:spacing w:val="-2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lisez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guide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d’utilisation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pacing w:val="-3"/>
          <w:sz w:val="20"/>
        </w:rPr>
        <w:t>avant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d’utiliser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l’appareil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!</w:t>
      </w:r>
    </w:p>
    <w:p w14:paraId="1BF16F06" w14:textId="77777777" w:rsidR="00BA2A63" w:rsidRDefault="00515F18">
      <w:pPr>
        <w:pStyle w:val="ListParagraph"/>
        <w:numPr>
          <w:ilvl w:val="0"/>
          <w:numId w:val="1"/>
        </w:numPr>
        <w:tabs>
          <w:tab w:val="left" w:pos="366"/>
        </w:tabs>
        <w:spacing w:line="240" w:lineRule="exact"/>
        <w:ind w:left="365" w:hanging="123"/>
        <w:rPr>
          <w:sz w:val="20"/>
        </w:rPr>
      </w:pPr>
      <w:r>
        <w:rPr>
          <w:rFonts w:ascii="Arial" w:hAnsi="Arial"/>
          <w:b/>
          <w:color w:val="231F20"/>
          <w:spacing w:val="-3"/>
          <w:w w:val="95"/>
          <w:sz w:val="20"/>
        </w:rPr>
        <w:t>AVERTISSEMENT</w:t>
      </w:r>
      <w:r>
        <w:rPr>
          <w:rFonts w:ascii="Arial" w:hAnsi="Arial"/>
          <w:b/>
          <w:color w:val="231F20"/>
          <w:spacing w:val="-14"/>
          <w:w w:val="95"/>
          <w:sz w:val="20"/>
        </w:rPr>
        <w:t xml:space="preserve"> </w:t>
      </w:r>
      <w:r>
        <w:rPr>
          <w:rFonts w:ascii="Arial" w:hAnsi="Arial"/>
          <w:b/>
          <w:color w:val="231F20"/>
          <w:w w:val="95"/>
          <w:sz w:val="20"/>
        </w:rPr>
        <w:t>:</w:t>
      </w:r>
      <w:r>
        <w:rPr>
          <w:rFonts w:ascii="Arial" w:hAnsi="Arial"/>
          <w:b/>
          <w:color w:val="231F20"/>
          <w:spacing w:val="-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l’appareil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peut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être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dangereux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s’il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mal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utilisé.</w:t>
      </w:r>
    </w:p>
    <w:p w14:paraId="183D0B3B" w14:textId="322AEE81" w:rsidR="00BA2A63" w:rsidRDefault="00DE4C12">
      <w:pPr>
        <w:pStyle w:val="ListParagraph"/>
        <w:numPr>
          <w:ilvl w:val="0"/>
          <w:numId w:val="1"/>
        </w:numPr>
        <w:tabs>
          <w:tab w:val="left" w:pos="366"/>
        </w:tabs>
        <w:spacing w:before="12" w:line="204" w:lineRule="auto"/>
        <w:ind w:right="4072" w:hanging="1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5613E61" wp14:editId="392A988B">
                <wp:simplePos x="0" y="0"/>
                <wp:positionH relativeFrom="page">
                  <wp:posOffset>5444490</wp:posOffset>
                </wp:positionH>
                <wp:positionV relativeFrom="paragraph">
                  <wp:posOffset>303530</wp:posOffset>
                </wp:positionV>
                <wp:extent cx="966470" cy="523240"/>
                <wp:effectExtent l="5715" t="7620" r="0" b="2540"/>
                <wp:wrapNone/>
                <wp:docPr id="48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523240"/>
                          <a:chOff x="7825" y="479"/>
                          <a:chExt cx="1522" cy="824"/>
                        </a:xfrm>
                      </wpg:grpSpPr>
                      <wps:wsp>
                        <wps:cNvPr id="487" name="AutoShape 20"/>
                        <wps:cNvSpPr>
                          <a:spLocks/>
                        </wps:cNvSpPr>
                        <wps:spPr bwMode="auto">
                          <a:xfrm>
                            <a:off x="7824" y="478"/>
                            <a:ext cx="1522" cy="824"/>
                          </a:xfrm>
                          <a:custGeom>
                            <a:avLst/>
                            <a:gdLst>
                              <a:gd name="T0" fmla="+- 0 8490 7825"/>
                              <a:gd name="T1" fmla="*/ T0 w 1522"/>
                              <a:gd name="T2" fmla="+- 0 1047 479"/>
                              <a:gd name="T3" fmla="*/ 1047 h 824"/>
                              <a:gd name="T4" fmla="+- 0 7934 7825"/>
                              <a:gd name="T5" fmla="*/ T4 w 1522"/>
                              <a:gd name="T6" fmla="+- 0 1127 479"/>
                              <a:gd name="T7" fmla="*/ 1127 h 824"/>
                              <a:gd name="T8" fmla="+- 0 8208 7825"/>
                              <a:gd name="T9" fmla="*/ T8 w 1522"/>
                              <a:gd name="T10" fmla="+- 0 651 479"/>
                              <a:gd name="T11" fmla="*/ 651 h 824"/>
                              <a:gd name="T12" fmla="+- 0 8490 7825"/>
                              <a:gd name="T13" fmla="*/ T12 w 1522"/>
                              <a:gd name="T14" fmla="+- 0 1047 479"/>
                              <a:gd name="T15" fmla="*/ 1047 h 824"/>
                              <a:gd name="T16" fmla="+- 0 8232 7825"/>
                              <a:gd name="T17" fmla="*/ T16 w 1522"/>
                              <a:gd name="T18" fmla="+- 0 621 479"/>
                              <a:gd name="T19" fmla="*/ 621 h 824"/>
                              <a:gd name="T20" fmla="+- 0 8175 7825"/>
                              <a:gd name="T21" fmla="*/ T20 w 1522"/>
                              <a:gd name="T22" fmla="+- 0 634 479"/>
                              <a:gd name="T23" fmla="*/ 634 h 824"/>
                              <a:gd name="T24" fmla="+- 0 7901 7825"/>
                              <a:gd name="T25" fmla="*/ T24 w 1522"/>
                              <a:gd name="T26" fmla="+- 0 1142 479"/>
                              <a:gd name="T27" fmla="*/ 1142 h 824"/>
                              <a:gd name="T28" fmla="+- 0 8487 7825"/>
                              <a:gd name="T29" fmla="*/ T28 w 1522"/>
                              <a:gd name="T30" fmla="+- 0 1164 479"/>
                              <a:gd name="T31" fmla="*/ 1164 h 824"/>
                              <a:gd name="T32" fmla="+- 0 8525 7825"/>
                              <a:gd name="T33" fmla="*/ T32 w 1522"/>
                              <a:gd name="T34" fmla="+- 0 1127 479"/>
                              <a:gd name="T35" fmla="*/ 1127 h 824"/>
                              <a:gd name="T36" fmla="+- 0 8562 7825"/>
                              <a:gd name="T37" fmla="*/ T36 w 1522"/>
                              <a:gd name="T38" fmla="+- 0 550 479"/>
                              <a:gd name="T39" fmla="*/ 550 h 824"/>
                              <a:gd name="T40" fmla="+- 0 8554 7825"/>
                              <a:gd name="T41" fmla="*/ T40 w 1522"/>
                              <a:gd name="T42" fmla="+- 0 553 479"/>
                              <a:gd name="T43" fmla="*/ 553 h 824"/>
                              <a:gd name="T44" fmla="+- 0 8546 7825"/>
                              <a:gd name="T45" fmla="*/ T44 w 1522"/>
                              <a:gd name="T46" fmla="+- 0 1240 479"/>
                              <a:gd name="T47" fmla="*/ 1240 h 824"/>
                              <a:gd name="T48" fmla="+- 0 7888 7825"/>
                              <a:gd name="T49" fmla="*/ T48 w 1522"/>
                              <a:gd name="T50" fmla="+- 0 1249 479"/>
                              <a:gd name="T51" fmla="*/ 1249 h 824"/>
                              <a:gd name="T52" fmla="+- 0 7870 7825"/>
                              <a:gd name="T53" fmla="*/ T52 w 1522"/>
                              <a:gd name="T54" fmla="+- 0 1229 479"/>
                              <a:gd name="T55" fmla="*/ 1229 h 824"/>
                              <a:gd name="T56" fmla="+- 0 7883 7825"/>
                              <a:gd name="T57" fmla="*/ T56 w 1522"/>
                              <a:gd name="T58" fmla="+- 0 535 479"/>
                              <a:gd name="T59" fmla="*/ 535 h 824"/>
                              <a:gd name="T60" fmla="+- 0 8542 7825"/>
                              <a:gd name="T61" fmla="*/ T60 w 1522"/>
                              <a:gd name="T62" fmla="+- 0 535 479"/>
                              <a:gd name="T63" fmla="*/ 535 h 824"/>
                              <a:gd name="T64" fmla="+- 0 8554 7825"/>
                              <a:gd name="T65" fmla="*/ T64 w 1522"/>
                              <a:gd name="T66" fmla="+- 0 536 479"/>
                              <a:gd name="T67" fmla="*/ 536 h 824"/>
                              <a:gd name="T68" fmla="+- 0 8537 7825"/>
                              <a:gd name="T69" fmla="*/ T68 w 1522"/>
                              <a:gd name="T70" fmla="+- 0 523 479"/>
                              <a:gd name="T71" fmla="*/ 523 h 824"/>
                              <a:gd name="T72" fmla="+- 0 7866 7825"/>
                              <a:gd name="T73" fmla="*/ T72 w 1522"/>
                              <a:gd name="T74" fmla="+- 0 541 479"/>
                              <a:gd name="T75" fmla="*/ 541 h 824"/>
                              <a:gd name="T76" fmla="+- 0 7866 7825"/>
                              <a:gd name="T77" fmla="*/ T76 w 1522"/>
                              <a:gd name="T78" fmla="+- 0 1240 479"/>
                              <a:gd name="T79" fmla="*/ 1240 h 824"/>
                              <a:gd name="T80" fmla="+- 0 8537 7825"/>
                              <a:gd name="T81" fmla="*/ T80 w 1522"/>
                              <a:gd name="T82" fmla="+- 0 1258 479"/>
                              <a:gd name="T83" fmla="*/ 1258 h 824"/>
                              <a:gd name="T84" fmla="+- 0 8558 7825"/>
                              <a:gd name="T85" fmla="*/ T84 w 1522"/>
                              <a:gd name="T86" fmla="+- 0 1240 479"/>
                              <a:gd name="T87" fmla="*/ 1240 h 824"/>
                              <a:gd name="T88" fmla="+- 0 9309 7825"/>
                              <a:gd name="T89" fmla="*/ T88 w 1522"/>
                              <a:gd name="T90" fmla="+- 0 550 479"/>
                              <a:gd name="T91" fmla="*/ 550 h 824"/>
                              <a:gd name="T92" fmla="+- 0 9301 7825"/>
                              <a:gd name="T93" fmla="*/ T92 w 1522"/>
                              <a:gd name="T94" fmla="+- 0 553 479"/>
                              <a:gd name="T95" fmla="*/ 553 h 824"/>
                              <a:gd name="T96" fmla="+- 0 9288 7825"/>
                              <a:gd name="T97" fmla="*/ T96 w 1522"/>
                              <a:gd name="T98" fmla="+- 0 1246 479"/>
                              <a:gd name="T99" fmla="*/ 1246 h 824"/>
                              <a:gd name="T100" fmla="+- 0 8629 7825"/>
                              <a:gd name="T101" fmla="*/ T100 w 1522"/>
                              <a:gd name="T102" fmla="+- 0 1246 479"/>
                              <a:gd name="T103" fmla="*/ 1246 h 824"/>
                              <a:gd name="T104" fmla="+- 0 8617 7825"/>
                              <a:gd name="T105" fmla="*/ T104 w 1522"/>
                              <a:gd name="T106" fmla="+- 0 553 479"/>
                              <a:gd name="T107" fmla="*/ 553 h 824"/>
                              <a:gd name="T108" fmla="+- 0 8636 7825"/>
                              <a:gd name="T109" fmla="*/ T108 w 1522"/>
                              <a:gd name="T110" fmla="+- 0 532 479"/>
                              <a:gd name="T111" fmla="*/ 532 h 824"/>
                              <a:gd name="T112" fmla="+- 0 9293 7825"/>
                              <a:gd name="T113" fmla="*/ T112 w 1522"/>
                              <a:gd name="T114" fmla="+- 0 540 479"/>
                              <a:gd name="T115" fmla="*/ 540 h 824"/>
                              <a:gd name="T116" fmla="+- 0 9301 7825"/>
                              <a:gd name="T117" fmla="*/ T116 w 1522"/>
                              <a:gd name="T118" fmla="+- 0 536 479"/>
                              <a:gd name="T119" fmla="*/ 536 h 824"/>
                              <a:gd name="T120" fmla="+- 0 9284 7825"/>
                              <a:gd name="T121" fmla="*/ T120 w 1522"/>
                              <a:gd name="T122" fmla="+- 0 523 479"/>
                              <a:gd name="T123" fmla="*/ 523 h 824"/>
                              <a:gd name="T124" fmla="+- 0 8613 7825"/>
                              <a:gd name="T125" fmla="*/ T124 w 1522"/>
                              <a:gd name="T126" fmla="+- 0 541 479"/>
                              <a:gd name="T127" fmla="*/ 541 h 824"/>
                              <a:gd name="T128" fmla="+- 0 8613 7825"/>
                              <a:gd name="T129" fmla="*/ T128 w 1522"/>
                              <a:gd name="T130" fmla="+- 0 1240 479"/>
                              <a:gd name="T131" fmla="*/ 1240 h 824"/>
                              <a:gd name="T132" fmla="+- 0 9284 7825"/>
                              <a:gd name="T133" fmla="*/ T132 w 1522"/>
                              <a:gd name="T134" fmla="+- 0 1258 479"/>
                              <a:gd name="T135" fmla="*/ 1258 h 824"/>
                              <a:gd name="T136" fmla="+- 0 9305 7825"/>
                              <a:gd name="T137" fmla="*/ T136 w 1522"/>
                              <a:gd name="T138" fmla="+- 0 1240 479"/>
                              <a:gd name="T139" fmla="*/ 1240 h 824"/>
                              <a:gd name="T140" fmla="+- 0 9346 7825"/>
                              <a:gd name="T141" fmla="*/ T140 w 1522"/>
                              <a:gd name="T142" fmla="+- 0 535 479"/>
                              <a:gd name="T143" fmla="*/ 535 h 824"/>
                              <a:gd name="T144" fmla="+- 0 9338 7825"/>
                              <a:gd name="T145" fmla="*/ T144 w 1522"/>
                              <a:gd name="T146" fmla="+- 0 506 479"/>
                              <a:gd name="T147" fmla="*/ 506 h 824"/>
                              <a:gd name="T148" fmla="+- 0 9334 7825"/>
                              <a:gd name="T149" fmla="*/ T148 w 1522"/>
                              <a:gd name="T150" fmla="+- 0 1270 479"/>
                              <a:gd name="T151" fmla="*/ 1270 h 824"/>
                              <a:gd name="T152" fmla="+- 0 7864 7825"/>
                              <a:gd name="T153" fmla="*/ T152 w 1522"/>
                              <a:gd name="T154" fmla="+- 0 1293 479"/>
                              <a:gd name="T155" fmla="*/ 1293 h 824"/>
                              <a:gd name="T156" fmla="+- 0 7832 7825"/>
                              <a:gd name="T157" fmla="*/ T156 w 1522"/>
                              <a:gd name="T158" fmla="+- 0 1258 479"/>
                              <a:gd name="T159" fmla="*/ 1258 h 824"/>
                              <a:gd name="T160" fmla="+- 0 7853 7825"/>
                              <a:gd name="T161" fmla="*/ T160 w 1522"/>
                              <a:gd name="T162" fmla="+- 0 493 479"/>
                              <a:gd name="T163" fmla="*/ 493 h 824"/>
                              <a:gd name="T164" fmla="+- 0 9318 7825"/>
                              <a:gd name="T165" fmla="*/ T164 w 1522"/>
                              <a:gd name="T166" fmla="+- 0 493 479"/>
                              <a:gd name="T167" fmla="*/ 493 h 824"/>
                              <a:gd name="T168" fmla="+- 0 9338 7825"/>
                              <a:gd name="T169" fmla="*/ T168 w 1522"/>
                              <a:gd name="T170" fmla="+- 0 506 479"/>
                              <a:gd name="T171" fmla="*/ 506 h 824"/>
                              <a:gd name="T172" fmla="+- 0 9323 7825"/>
                              <a:gd name="T173" fmla="*/ T172 w 1522"/>
                              <a:gd name="T174" fmla="+- 0 488 479"/>
                              <a:gd name="T175" fmla="*/ 488 h 824"/>
                              <a:gd name="T176" fmla="+- 0 9305 7825"/>
                              <a:gd name="T177" fmla="*/ T176 w 1522"/>
                              <a:gd name="T178" fmla="+- 0 480 479"/>
                              <a:gd name="T179" fmla="*/ 480 h 824"/>
                              <a:gd name="T180" fmla="+- 0 7866 7825"/>
                              <a:gd name="T181" fmla="*/ T180 w 1522"/>
                              <a:gd name="T182" fmla="+- 0 480 479"/>
                              <a:gd name="T183" fmla="*/ 480 h 824"/>
                              <a:gd name="T184" fmla="+- 0 7840 7825"/>
                              <a:gd name="T185" fmla="*/ T184 w 1522"/>
                              <a:gd name="T186" fmla="+- 0 495 479"/>
                              <a:gd name="T187" fmla="*/ 495 h 824"/>
                              <a:gd name="T188" fmla="+- 0 7826 7825"/>
                              <a:gd name="T189" fmla="*/ T188 w 1522"/>
                              <a:gd name="T190" fmla="+- 0 524 479"/>
                              <a:gd name="T191" fmla="*/ 524 h 824"/>
                              <a:gd name="T192" fmla="+- 0 7826 7825"/>
                              <a:gd name="T193" fmla="*/ T192 w 1522"/>
                              <a:gd name="T194" fmla="+- 0 1256 479"/>
                              <a:gd name="T195" fmla="*/ 1256 h 824"/>
                              <a:gd name="T196" fmla="+- 0 7840 7825"/>
                              <a:gd name="T197" fmla="*/ T196 w 1522"/>
                              <a:gd name="T198" fmla="+- 0 1285 479"/>
                              <a:gd name="T199" fmla="*/ 1285 h 824"/>
                              <a:gd name="T200" fmla="+- 0 7866 7825"/>
                              <a:gd name="T201" fmla="*/ T200 w 1522"/>
                              <a:gd name="T202" fmla="+- 0 1301 479"/>
                              <a:gd name="T203" fmla="*/ 1301 h 824"/>
                              <a:gd name="T204" fmla="+- 0 9305 7825"/>
                              <a:gd name="T205" fmla="*/ T204 w 1522"/>
                              <a:gd name="T206" fmla="+- 0 1301 479"/>
                              <a:gd name="T207" fmla="*/ 1301 h 824"/>
                              <a:gd name="T208" fmla="+- 0 9323 7825"/>
                              <a:gd name="T209" fmla="*/ T208 w 1522"/>
                              <a:gd name="T210" fmla="+- 0 1292 479"/>
                              <a:gd name="T211" fmla="*/ 1292 h 824"/>
                              <a:gd name="T212" fmla="+- 0 9342 7825"/>
                              <a:gd name="T213" fmla="*/ T212 w 1522"/>
                              <a:gd name="T214" fmla="+- 0 1267 479"/>
                              <a:gd name="T215" fmla="*/ 1267 h 824"/>
                              <a:gd name="T216" fmla="+- 0 9346 7825"/>
                              <a:gd name="T217" fmla="*/ T216 w 1522"/>
                              <a:gd name="T218" fmla="+- 0 535 479"/>
                              <a:gd name="T219" fmla="*/ 535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22" h="824">
                                <a:moveTo>
                                  <a:pt x="702" y="643"/>
                                </a:moveTo>
                                <a:lnTo>
                                  <a:pt x="698" y="624"/>
                                </a:lnTo>
                                <a:lnTo>
                                  <a:pt x="665" y="568"/>
                                </a:lnTo>
                                <a:lnTo>
                                  <a:pt x="665" y="644"/>
                                </a:lnTo>
                                <a:lnTo>
                                  <a:pt x="662" y="648"/>
                                </a:lnTo>
                                <a:lnTo>
                                  <a:pt x="109" y="648"/>
                                </a:lnTo>
                                <a:lnTo>
                                  <a:pt x="107" y="644"/>
                                </a:lnTo>
                                <a:lnTo>
                                  <a:pt x="380" y="178"/>
                                </a:lnTo>
                                <a:lnTo>
                                  <a:pt x="383" y="172"/>
                                </a:lnTo>
                                <a:lnTo>
                                  <a:pt x="388" y="173"/>
                                </a:lnTo>
                                <a:lnTo>
                                  <a:pt x="665" y="644"/>
                                </a:lnTo>
                                <a:lnTo>
                                  <a:pt x="665" y="568"/>
                                </a:lnTo>
                                <a:lnTo>
                                  <a:pt x="432" y="172"/>
                                </a:lnTo>
                                <a:lnTo>
                                  <a:pt x="422" y="155"/>
                                </a:lnTo>
                                <a:lnTo>
                                  <a:pt x="407" y="142"/>
                                </a:lnTo>
                                <a:lnTo>
                                  <a:pt x="386" y="137"/>
                                </a:lnTo>
                                <a:lnTo>
                                  <a:pt x="365" y="142"/>
                                </a:lnTo>
                                <a:lnTo>
                                  <a:pt x="350" y="155"/>
                                </a:lnTo>
                                <a:lnTo>
                                  <a:pt x="74" y="624"/>
                                </a:lnTo>
                                <a:lnTo>
                                  <a:pt x="70" y="643"/>
                                </a:lnTo>
                                <a:lnTo>
                                  <a:pt x="76" y="663"/>
                                </a:lnTo>
                                <a:lnTo>
                                  <a:pt x="90" y="679"/>
                                </a:lnTo>
                                <a:lnTo>
                                  <a:pt x="110" y="685"/>
                                </a:lnTo>
                                <a:lnTo>
                                  <a:pt x="662" y="685"/>
                                </a:lnTo>
                                <a:lnTo>
                                  <a:pt x="681" y="679"/>
                                </a:lnTo>
                                <a:lnTo>
                                  <a:pt x="695" y="663"/>
                                </a:lnTo>
                                <a:lnTo>
                                  <a:pt x="700" y="648"/>
                                </a:lnTo>
                                <a:lnTo>
                                  <a:pt x="702" y="644"/>
                                </a:lnTo>
                                <a:lnTo>
                                  <a:pt x="702" y="643"/>
                                </a:lnTo>
                                <a:moveTo>
                                  <a:pt x="737" y="71"/>
                                </a:moveTo>
                                <a:lnTo>
                                  <a:pt x="733" y="62"/>
                                </a:lnTo>
                                <a:lnTo>
                                  <a:pt x="729" y="57"/>
                                </a:lnTo>
                                <a:lnTo>
                                  <a:pt x="729" y="74"/>
                                </a:lnTo>
                                <a:lnTo>
                                  <a:pt x="729" y="749"/>
                                </a:lnTo>
                                <a:lnTo>
                                  <a:pt x="726" y="756"/>
                                </a:lnTo>
                                <a:lnTo>
                                  <a:pt x="721" y="761"/>
                                </a:lnTo>
                                <a:lnTo>
                                  <a:pt x="717" y="767"/>
                                </a:lnTo>
                                <a:lnTo>
                                  <a:pt x="710" y="770"/>
                                </a:lnTo>
                                <a:lnTo>
                                  <a:pt x="63" y="770"/>
                                </a:lnTo>
                                <a:lnTo>
                                  <a:pt x="57" y="767"/>
                                </a:lnTo>
                                <a:lnTo>
                                  <a:pt x="48" y="757"/>
                                </a:lnTo>
                                <a:lnTo>
                                  <a:pt x="45" y="750"/>
                                </a:lnTo>
                                <a:lnTo>
                                  <a:pt x="45" y="74"/>
                                </a:lnTo>
                                <a:lnTo>
                                  <a:pt x="48" y="66"/>
                                </a:lnTo>
                                <a:lnTo>
                                  <a:pt x="58" y="56"/>
                                </a:lnTo>
                                <a:lnTo>
                                  <a:pt x="64" y="53"/>
                                </a:lnTo>
                                <a:lnTo>
                                  <a:pt x="710" y="53"/>
                                </a:lnTo>
                                <a:lnTo>
                                  <a:pt x="717" y="56"/>
                                </a:lnTo>
                                <a:lnTo>
                                  <a:pt x="726" y="66"/>
                                </a:lnTo>
                                <a:lnTo>
                                  <a:pt x="729" y="74"/>
                                </a:lnTo>
                                <a:lnTo>
                                  <a:pt x="729" y="57"/>
                                </a:lnTo>
                                <a:lnTo>
                                  <a:pt x="725" y="53"/>
                                </a:lnTo>
                                <a:lnTo>
                                  <a:pt x="721" y="48"/>
                                </a:lnTo>
                                <a:lnTo>
                                  <a:pt x="712" y="44"/>
                                </a:lnTo>
                                <a:lnTo>
                                  <a:pt x="62" y="44"/>
                                </a:lnTo>
                                <a:lnTo>
                                  <a:pt x="54" y="48"/>
                                </a:lnTo>
                                <a:lnTo>
                                  <a:pt x="41" y="62"/>
                                </a:lnTo>
                                <a:lnTo>
                                  <a:pt x="37" y="71"/>
                                </a:lnTo>
                                <a:lnTo>
                                  <a:pt x="37" y="752"/>
                                </a:lnTo>
                                <a:lnTo>
                                  <a:pt x="41" y="761"/>
                                </a:lnTo>
                                <a:lnTo>
                                  <a:pt x="53" y="775"/>
                                </a:lnTo>
                                <a:lnTo>
                                  <a:pt x="61" y="779"/>
                                </a:lnTo>
                                <a:lnTo>
                                  <a:pt x="712" y="779"/>
                                </a:lnTo>
                                <a:lnTo>
                                  <a:pt x="721" y="774"/>
                                </a:lnTo>
                                <a:lnTo>
                                  <a:pt x="725" y="770"/>
                                </a:lnTo>
                                <a:lnTo>
                                  <a:pt x="733" y="761"/>
                                </a:lnTo>
                                <a:lnTo>
                                  <a:pt x="737" y="751"/>
                                </a:lnTo>
                                <a:lnTo>
                                  <a:pt x="737" y="71"/>
                                </a:lnTo>
                                <a:moveTo>
                                  <a:pt x="1484" y="71"/>
                                </a:moveTo>
                                <a:lnTo>
                                  <a:pt x="1480" y="62"/>
                                </a:lnTo>
                                <a:lnTo>
                                  <a:pt x="1476" y="57"/>
                                </a:lnTo>
                                <a:lnTo>
                                  <a:pt x="1476" y="74"/>
                                </a:lnTo>
                                <a:lnTo>
                                  <a:pt x="1476" y="749"/>
                                </a:lnTo>
                                <a:lnTo>
                                  <a:pt x="1473" y="756"/>
                                </a:lnTo>
                                <a:lnTo>
                                  <a:pt x="1463" y="767"/>
                                </a:lnTo>
                                <a:lnTo>
                                  <a:pt x="1457" y="770"/>
                                </a:lnTo>
                                <a:lnTo>
                                  <a:pt x="810" y="770"/>
                                </a:lnTo>
                                <a:lnTo>
                                  <a:pt x="804" y="767"/>
                                </a:lnTo>
                                <a:lnTo>
                                  <a:pt x="795" y="757"/>
                                </a:lnTo>
                                <a:lnTo>
                                  <a:pt x="792" y="750"/>
                                </a:lnTo>
                                <a:lnTo>
                                  <a:pt x="792" y="74"/>
                                </a:lnTo>
                                <a:lnTo>
                                  <a:pt x="795" y="66"/>
                                </a:lnTo>
                                <a:lnTo>
                                  <a:pt x="804" y="56"/>
                                </a:lnTo>
                                <a:lnTo>
                                  <a:pt x="811" y="53"/>
                                </a:lnTo>
                                <a:lnTo>
                                  <a:pt x="1457" y="53"/>
                                </a:lnTo>
                                <a:lnTo>
                                  <a:pt x="1463" y="56"/>
                                </a:lnTo>
                                <a:lnTo>
                                  <a:pt x="1468" y="61"/>
                                </a:lnTo>
                                <a:lnTo>
                                  <a:pt x="1473" y="66"/>
                                </a:lnTo>
                                <a:lnTo>
                                  <a:pt x="1476" y="74"/>
                                </a:lnTo>
                                <a:lnTo>
                                  <a:pt x="1476" y="57"/>
                                </a:lnTo>
                                <a:lnTo>
                                  <a:pt x="1471" y="53"/>
                                </a:lnTo>
                                <a:lnTo>
                                  <a:pt x="1467" y="48"/>
                                </a:lnTo>
                                <a:lnTo>
                                  <a:pt x="1459" y="44"/>
                                </a:lnTo>
                                <a:lnTo>
                                  <a:pt x="809" y="44"/>
                                </a:lnTo>
                                <a:lnTo>
                                  <a:pt x="800" y="48"/>
                                </a:lnTo>
                                <a:lnTo>
                                  <a:pt x="788" y="62"/>
                                </a:lnTo>
                                <a:lnTo>
                                  <a:pt x="784" y="71"/>
                                </a:lnTo>
                                <a:lnTo>
                                  <a:pt x="784" y="752"/>
                                </a:lnTo>
                                <a:lnTo>
                                  <a:pt x="788" y="761"/>
                                </a:lnTo>
                                <a:lnTo>
                                  <a:pt x="800" y="775"/>
                                </a:lnTo>
                                <a:lnTo>
                                  <a:pt x="808" y="779"/>
                                </a:lnTo>
                                <a:lnTo>
                                  <a:pt x="1459" y="779"/>
                                </a:lnTo>
                                <a:lnTo>
                                  <a:pt x="1467" y="774"/>
                                </a:lnTo>
                                <a:lnTo>
                                  <a:pt x="1471" y="770"/>
                                </a:lnTo>
                                <a:lnTo>
                                  <a:pt x="1480" y="761"/>
                                </a:lnTo>
                                <a:lnTo>
                                  <a:pt x="1484" y="751"/>
                                </a:lnTo>
                                <a:lnTo>
                                  <a:pt x="1484" y="71"/>
                                </a:lnTo>
                                <a:moveTo>
                                  <a:pt x="1521" y="56"/>
                                </a:moveTo>
                                <a:lnTo>
                                  <a:pt x="1520" y="45"/>
                                </a:lnTo>
                                <a:lnTo>
                                  <a:pt x="1517" y="35"/>
                                </a:lnTo>
                                <a:lnTo>
                                  <a:pt x="1513" y="27"/>
                                </a:lnTo>
                                <a:lnTo>
                                  <a:pt x="1513" y="44"/>
                                </a:lnTo>
                                <a:lnTo>
                                  <a:pt x="1513" y="779"/>
                                </a:lnTo>
                                <a:lnTo>
                                  <a:pt x="1509" y="791"/>
                                </a:lnTo>
                                <a:lnTo>
                                  <a:pt x="1493" y="808"/>
                                </a:lnTo>
                                <a:lnTo>
                                  <a:pt x="1482" y="814"/>
                                </a:lnTo>
                                <a:lnTo>
                                  <a:pt x="39" y="814"/>
                                </a:lnTo>
                                <a:lnTo>
                                  <a:pt x="28" y="808"/>
                                </a:lnTo>
                                <a:lnTo>
                                  <a:pt x="12" y="791"/>
                                </a:lnTo>
                                <a:lnTo>
                                  <a:pt x="7" y="779"/>
                                </a:lnTo>
                                <a:lnTo>
                                  <a:pt x="7" y="44"/>
                                </a:lnTo>
                                <a:lnTo>
                                  <a:pt x="12" y="31"/>
                                </a:lnTo>
                                <a:lnTo>
                                  <a:pt x="28" y="14"/>
                                </a:lnTo>
                                <a:lnTo>
                                  <a:pt x="39" y="8"/>
                                </a:lnTo>
                                <a:lnTo>
                                  <a:pt x="1482" y="8"/>
                                </a:lnTo>
                                <a:lnTo>
                                  <a:pt x="1493" y="14"/>
                                </a:lnTo>
                                <a:lnTo>
                                  <a:pt x="1509" y="31"/>
                                </a:lnTo>
                                <a:lnTo>
                                  <a:pt x="1513" y="44"/>
                                </a:lnTo>
                                <a:lnTo>
                                  <a:pt x="1513" y="27"/>
                                </a:lnTo>
                                <a:lnTo>
                                  <a:pt x="1512" y="25"/>
                                </a:lnTo>
                                <a:lnTo>
                                  <a:pt x="1506" y="16"/>
                                </a:lnTo>
                                <a:lnTo>
                                  <a:pt x="1498" y="9"/>
                                </a:lnTo>
                                <a:lnTo>
                                  <a:pt x="1497" y="8"/>
                                </a:lnTo>
                                <a:lnTo>
                                  <a:pt x="1490" y="4"/>
                                </a:lnTo>
                                <a:lnTo>
                                  <a:pt x="1480" y="1"/>
                                </a:lnTo>
                                <a:lnTo>
                                  <a:pt x="1470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9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5"/>
                                </a:lnTo>
                                <a:lnTo>
                                  <a:pt x="0" y="56"/>
                                </a:lnTo>
                                <a:lnTo>
                                  <a:pt x="0" y="768"/>
                                </a:lnTo>
                                <a:lnTo>
                                  <a:pt x="1" y="777"/>
                                </a:lnTo>
                                <a:lnTo>
                                  <a:pt x="4" y="788"/>
                                </a:lnTo>
                                <a:lnTo>
                                  <a:pt x="9" y="797"/>
                                </a:lnTo>
                                <a:lnTo>
                                  <a:pt x="15" y="806"/>
                                </a:lnTo>
                                <a:lnTo>
                                  <a:pt x="22" y="813"/>
                                </a:lnTo>
                                <a:lnTo>
                                  <a:pt x="31" y="818"/>
                                </a:lnTo>
                                <a:lnTo>
                                  <a:pt x="41" y="822"/>
                                </a:lnTo>
                                <a:lnTo>
                                  <a:pt x="51" y="823"/>
                                </a:lnTo>
                                <a:lnTo>
                                  <a:pt x="1470" y="823"/>
                                </a:lnTo>
                                <a:lnTo>
                                  <a:pt x="1480" y="822"/>
                                </a:lnTo>
                                <a:lnTo>
                                  <a:pt x="1490" y="818"/>
                                </a:lnTo>
                                <a:lnTo>
                                  <a:pt x="1497" y="814"/>
                                </a:lnTo>
                                <a:lnTo>
                                  <a:pt x="1498" y="813"/>
                                </a:lnTo>
                                <a:lnTo>
                                  <a:pt x="1506" y="806"/>
                                </a:lnTo>
                                <a:lnTo>
                                  <a:pt x="1512" y="797"/>
                                </a:lnTo>
                                <a:lnTo>
                                  <a:pt x="1517" y="788"/>
                                </a:lnTo>
                                <a:lnTo>
                                  <a:pt x="1520" y="777"/>
                                </a:lnTo>
                                <a:lnTo>
                                  <a:pt x="1521" y="768"/>
                                </a:lnTo>
                                <a:lnTo>
                                  <a:pt x="1521" y="56"/>
                                </a:lnTo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" y="1013"/>
                            <a:ext cx="229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AutoShape 22"/>
                        <wps:cNvSpPr>
                          <a:spLocks/>
                        </wps:cNvSpPr>
                        <wps:spPr bwMode="auto">
                          <a:xfrm>
                            <a:off x="8096" y="890"/>
                            <a:ext cx="229" cy="79"/>
                          </a:xfrm>
                          <a:custGeom>
                            <a:avLst/>
                            <a:gdLst>
                              <a:gd name="T0" fmla="+- 0 8194 8097"/>
                              <a:gd name="T1" fmla="*/ T0 w 229"/>
                              <a:gd name="T2" fmla="+- 0 967 890"/>
                              <a:gd name="T3" fmla="*/ 967 h 79"/>
                              <a:gd name="T4" fmla="+- 0 8284 8097"/>
                              <a:gd name="T5" fmla="*/ T4 w 229"/>
                              <a:gd name="T6" fmla="+- 0 957 890"/>
                              <a:gd name="T7" fmla="*/ 957 h 79"/>
                              <a:gd name="T8" fmla="+- 0 8196 8097"/>
                              <a:gd name="T9" fmla="*/ T8 w 229"/>
                              <a:gd name="T10" fmla="+- 0 956 890"/>
                              <a:gd name="T11" fmla="*/ 956 h 79"/>
                              <a:gd name="T12" fmla="+- 0 8182 8097"/>
                              <a:gd name="T13" fmla="*/ T12 w 229"/>
                              <a:gd name="T14" fmla="+- 0 943 890"/>
                              <a:gd name="T15" fmla="*/ 943 h 79"/>
                              <a:gd name="T16" fmla="+- 0 8190 8097"/>
                              <a:gd name="T17" fmla="*/ T16 w 229"/>
                              <a:gd name="T18" fmla="+- 0 967 890"/>
                              <a:gd name="T19" fmla="*/ 967 h 79"/>
                              <a:gd name="T20" fmla="+- 0 8194 8097"/>
                              <a:gd name="T21" fmla="*/ T20 w 229"/>
                              <a:gd name="T22" fmla="+- 0 954 890"/>
                              <a:gd name="T23" fmla="*/ 954 h 79"/>
                              <a:gd name="T24" fmla="+- 0 8182 8097"/>
                              <a:gd name="T25" fmla="*/ T24 w 229"/>
                              <a:gd name="T26" fmla="+- 0 943 890"/>
                              <a:gd name="T27" fmla="*/ 943 h 79"/>
                              <a:gd name="T28" fmla="+- 0 8194 8097"/>
                              <a:gd name="T29" fmla="*/ T28 w 229"/>
                              <a:gd name="T30" fmla="+- 0 939 890"/>
                              <a:gd name="T31" fmla="*/ 939 h 79"/>
                              <a:gd name="T32" fmla="+- 0 8199 8097"/>
                              <a:gd name="T33" fmla="*/ T32 w 229"/>
                              <a:gd name="T34" fmla="+- 0 943 890"/>
                              <a:gd name="T35" fmla="*/ 943 h 79"/>
                              <a:gd name="T36" fmla="+- 0 8199 8097"/>
                              <a:gd name="T37" fmla="*/ T36 w 229"/>
                              <a:gd name="T38" fmla="+- 0 957 890"/>
                              <a:gd name="T39" fmla="*/ 957 h 79"/>
                              <a:gd name="T40" fmla="+- 0 8218 8097"/>
                              <a:gd name="T41" fmla="*/ T40 w 229"/>
                              <a:gd name="T42" fmla="+- 0 953 890"/>
                              <a:gd name="T43" fmla="*/ 953 h 79"/>
                              <a:gd name="T44" fmla="+- 0 8211 8097"/>
                              <a:gd name="T45" fmla="*/ T44 w 229"/>
                              <a:gd name="T46" fmla="+- 0 946 890"/>
                              <a:gd name="T47" fmla="*/ 946 h 79"/>
                              <a:gd name="T48" fmla="+- 0 8226 8097"/>
                              <a:gd name="T49" fmla="*/ T48 w 229"/>
                              <a:gd name="T50" fmla="+- 0 943 890"/>
                              <a:gd name="T51" fmla="*/ 943 h 79"/>
                              <a:gd name="T52" fmla="+- 0 8325 8097"/>
                              <a:gd name="T53" fmla="*/ T52 w 229"/>
                              <a:gd name="T54" fmla="+- 0 894 890"/>
                              <a:gd name="T55" fmla="*/ 894 h 79"/>
                              <a:gd name="T56" fmla="+- 0 8240 8097"/>
                              <a:gd name="T57" fmla="*/ T56 w 229"/>
                              <a:gd name="T58" fmla="+- 0 957 890"/>
                              <a:gd name="T59" fmla="*/ 957 h 79"/>
                              <a:gd name="T60" fmla="+- 0 8325 8097"/>
                              <a:gd name="T61" fmla="*/ T60 w 229"/>
                              <a:gd name="T62" fmla="+- 0 934 890"/>
                              <a:gd name="T63" fmla="*/ 934 h 79"/>
                              <a:gd name="T64" fmla="+- 0 8194 8097"/>
                              <a:gd name="T65" fmla="*/ T64 w 229"/>
                              <a:gd name="T66" fmla="+- 0 939 890"/>
                              <a:gd name="T67" fmla="*/ 939 h 79"/>
                              <a:gd name="T68" fmla="+- 0 8097 8097"/>
                              <a:gd name="T69" fmla="*/ T68 w 229"/>
                              <a:gd name="T70" fmla="+- 0 943 890"/>
                              <a:gd name="T71" fmla="*/ 943 h 79"/>
                              <a:gd name="T72" fmla="+- 0 8194 8097"/>
                              <a:gd name="T73" fmla="*/ T72 w 229"/>
                              <a:gd name="T74" fmla="+- 0 939 890"/>
                              <a:gd name="T75" fmla="*/ 939 h 79"/>
                              <a:gd name="T76" fmla="+- 0 8194 8097"/>
                              <a:gd name="T77" fmla="*/ T76 w 229"/>
                              <a:gd name="T78" fmla="+- 0 890 890"/>
                              <a:gd name="T79" fmla="*/ 890 h 79"/>
                              <a:gd name="T80" fmla="+- 0 8230 8097"/>
                              <a:gd name="T81" fmla="*/ T80 w 229"/>
                              <a:gd name="T82" fmla="+- 0 894 890"/>
                              <a:gd name="T83" fmla="*/ 894 h 79"/>
                              <a:gd name="T84" fmla="+- 0 8243 8097"/>
                              <a:gd name="T85" fmla="*/ T84 w 229"/>
                              <a:gd name="T86" fmla="+- 0 941 890"/>
                              <a:gd name="T87" fmla="*/ 941 h 79"/>
                              <a:gd name="T88" fmla="+- 0 8247 8097"/>
                              <a:gd name="T89" fmla="*/ T88 w 229"/>
                              <a:gd name="T90" fmla="+- 0 904 890"/>
                              <a:gd name="T91" fmla="*/ 904 h 79"/>
                              <a:gd name="T92" fmla="+- 0 8232 8097"/>
                              <a:gd name="T93" fmla="*/ T92 w 229"/>
                              <a:gd name="T94" fmla="+- 0 891 890"/>
                              <a:gd name="T95" fmla="*/ 891 h 79"/>
                              <a:gd name="T96" fmla="+- 0 8116 8097"/>
                              <a:gd name="T97" fmla="*/ T96 w 229"/>
                              <a:gd name="T98" fmla="+- 0 894 890"/>
                              <a:gd name="T99" fmla="*/ 894 h 79"/>
                              <a:gd name="T100" fmla="+- 0 8112 8097"/>
                              <a:gd name="T101" fmla="*/ T100 w 229"/>
                              <a:gd name="T102" fmla="+- 0 939 890"/>
                              <a:gd name="T103" fmla="*/ 939 h 79"/>
                              <a:gd name="T104" fmla="+- 0 8116 8097"/>
                              <a:gd name="T105" fmla="*/ T104 w 229"/>
                              <a:gd name="T106" fmla="+- 0 894 890"/>
                              <a:gd name="T107" fmla="*/ 894 h 79"/>
                              <a:gd name="T108" fmla="+- 0 8155 8097"/>
                              <a:gd name="T109" fmla="*/ T108 w 229"/>
                              <a:gd name="T110" fmla="+- 0 923 890"/>
                              <a:gd name="T111" fmla="*/ 923 h 79"/>
                              <a:gd name="T112" fmla="+- 0 8177 8097"/>
                              <a:gd name="T113" fmla="*/ T112 w 229"/>
                              <a:gd name="T114" fmla="+- 0 939 890"/>
                              <a:gd name="T115" fmla="*/ 939 h 79"/>
                              <a:gd name="T116" fmla="+- 0 8194 8097"/>
                              <a:gd name="T117" fmla="*/ T116 w 229"/>
                              <a:gd name="T118" fmla="+- 0 926 890"/>
                              <a:gd name="T119" fmla="*/ 926 h 79"/>
                              <a:gd name="T120" fmla="+- 0 8195 8097"/>
                              <a:gd name="T121" fmla="*/ T120 w 229"/>
                              <a:gd name="T122" fmla="+- 0 939 890"/>
                              <a:gd name="T123" fmla="*/ 939 h 79"/>
                              <a:gd name="T124" fmla="+- 0 8201 8097"/>
                              <a:gd name="T125" fmla="*/ T124 w 229"/>
                              <a:gd name="T126" fmla="+- 0 935 890"/>
                              <a:gd name="T127" fmla="*/ 935 h 79"/>
                              <a:gd name="T128" fmla="+- 0 8194 8097"/>
                              <a:gd name="T129" fmla="*/ T128 w 229"/>
                              <a:gd name="T130" fmla="+- 0 926 890"/>
                              <a:gd name="T131" fmla="*/ 926 h 79"/>
                              <a:gd name="T132" fmla="+- 0 8183 8097"/>
                              <a:gd name="T133" fmla="*/ T132 w 229"/>
                              <a:gd name="T134" fmla="+- 0 924 890"/>
                              <a:gd name="T135" fmla="*/ 924 h 79"/>
                              <a:gd name="T136" fmla="+- 0 8194 8097"/>
                              <a:gd name="T137" fmla="*/ T136 w 229"/>
                              <a:gd name="T138" fmla="+- 0 926 890"/>
                              <a:gd name="T139" fmla="*/ 926 h 79"/>
                              <a:gd name="T140" fmla="+- 0 8187 8097"/>
                              <a:gd name="T141" fmla="*/ T140 w 229"/>
                              <a:gd name="T142" fmla="+- 0 918 890"/>
                              <a:gd name="T143" fmla="*/ 918 h 79"/>
                              <a:gd name="T144" fmla="+- 0 8097 8097"/>
                              <a:gd name="T145" fmla="*/ T144 w 229"/>
                              <a:gd name="T146" fmla="+- 0 890 890"/>
                              <a:gd name="T147" fmla="*/ 890 h 79"/>
                              <a:gd name="T148" fmla="+- 0 8194 8097"/>
                              <a:gd name="T149" fmla="*/ T148 w 229"/>
                              <a:gd name="T150" fmla="+- 0 894 890"/>
                              <a:gd name="T151" fmla="*/ 89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9" h="79">
                                <a:moveTo>
                                  <a:pt x="97" y="64"/>
                                </a:moveTo>
                                <a:lnTo>
                                  <a:pt x="97" y="77"/>
                                </a:lnTo>
                                <a:lnTo>
                                  <a:pt x="165" y="79"/>
                                </a:lnTo>
                                <a:lnTo>
                                  <a:pt x="187" y="67"/>
                                </a:lnTo>
                                <a:lnTo>
                                  <a:pt x="101" y="67"/>
                                </a:lnTo>
                                <a:lnTo>
                                  <a:pt x="99" y="66"/>
                                </a:lnTo>
                                <a:lnTo>
                                  <a:pt x="97" y="64"/>
                                </a:lnTo>
                                <a:close/>
                                <a:moveTo>
                                  <a:pt x="85" y="53"/>
                                </a:moveTo>
                                <a:lnTo>
                                  <a:pt x="74" y="53"/>
                                </a:lnTo>
                                <a:lnTo>
                                  <a:pt x="93" y="77"/>
                                </a:lnTo>
                                <a:lnTo>
                                  <a:pt x="97" y="77"/>
                                </a:lnTo>
                                <a:lnTo>
                                  <a:pt x="97" y="64"/>
                                </a:lnTo>
                                <a:lnTo>
                                  <a:pt x="93" y="61"/>
                                </a:lnTo>
                                <a:lnTo>
                                  <a:pt x="85" y="53"/>
                                </a:lnTo>
                                <a:close/>
                                <a:moveTo>
                                  <a:pt x="129" y="49"/>
                                </a:moveTo>
                                <a:lnTo>
                                  <a:pt x="97" y="49"/>
                                </a:lnTo>
                                <a:lnTo>
                                  <a:pt x="97" y="53"/>
                                </a:lnTo>
                                <a:lnTo>
                                  <a:pt x="102" y="53"/>
                                </a:lnTo>
                                <a:lnTo>
                                  <a:pt x="109" y="62"/>
                                </a:lnTo>
                                <a:lnTo>
                                  <a:pt x="102" y="67"/>
                                </a:lnTo>
                                <a:lnTo>
                                  <a:pt x="143" y="67"/>
                                </a:lnTo>
                                <a:lnTo>
                                  <a:pt x="121" y="63"/>
                                </a:lnTo>
                                <a:lnTo>
                                  <a:pt x="117" y="59"/>
                                </a:lnTo>
                                <a:lnTo>
                                  <a:pt x="114" y="56"/>
                                </a:lnTo>
                                <a:lnTo>
                                  <a:pt x="112" y="53"/>
                                </a:lnTo>
                                <a:lnTo>
                                  <a:pt x="129" y="53"/>
                                </a:lnTo>
                                <a:lnTo>
                                  <a:pt x="129" y="49"/>
                                </a:lnTo>
                                <a:close/>
                                <a:moveTo>
                                  <a:pt x="228" y="4"/>
                                </a:moveTo>
                                <a:lnTo>
                                  <a:pt x="151" y="67"/>
                                </a:lnTo>
                                <a:lnTo>
                                  <a:pt x="143" y="67"/>
                                </a:lnTo>
                                <a:lnTo>
                                  <a:pt x="187" y="67"/>
                                </a:lnTo>
                                <a:lnTo>
                                  <a:pt x="228" y="44"/>
                                </a:lnTo>
                                <a:lnTo>
                                  <a:pt x="228" y="4"/>
                                </a:lnTo>
                                <a:close/>
                                <a:moveTo>
                                  <a:pt x="97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97" y="53"/>
                                </a:lnTo>
                                <a:lnTo>
                                  <a:pt x="97" y="49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4"/>
                                </a:lnTo>
                                <a:lnTo>
                                  <a:pt x="133" y="4"/>
                                </a:lnTo>
                                <a:lnTo>
                                  <a:pt x="146" y="16"/>
                                </a:lnTo>
                                <a:lnTo>
                                  <a:pt x="146" y="51"/>
                                </a:lnTo>
                                <a:lnTo>
                                  <a:pt x="150" y="51"/>
                                </a:lnTo>
                                <a:lnTo>
                                  <a:pt x="150" y="14"/>
                                </a:lnTo>
                                <a:lnTo>
                                  <a:pt x="136" y="1"/>
                                </a:lnTo>
                                <a:lnTo>
                                  <a:pt x="135" y="1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49"/>
                                </a:lnTo>
                                <a:lnTo>
                                  <a:pt x="19" y="49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61" y="31"/>
                                </a:moveTo>
                                <a:lnTo>
                                  <a:pt x="58" y="33"/>
                                </a:lnTo>
                                <a:lnTo>
                                  <a:pt x="71" y="49"/>
                                </a:lnTo>
                                <a:lnTo>
                                  <a:pt x="80" y="49"/>
                                </a:lnTo>
                                <a:lnTo>
                                  <a:pt x="61" y="31"/>
                                </a:lnTo>
                                <a:close/>
                                <a:moveTo>
                                  <a:pt x="97" y="36"/>
                                </a:moveTo>
                                <a:lnTo>
                                  <a:pt x="97" y="47"/>
                                </a:lnTo>
                                <a:lnTo>
                                  <a:pt x="98" y="49"/>
                                </a:lnTo>
                                <a:lnTo>
                                  <a:pt x="108" y="49"/>
                                </a:lnTo>
                                <a:lnTo>
                                  <a:pt x="104" y="45"/>
                                </a:lnTo>
                                <a:lnTo>
                                  <a:pt x="100" y="40"/>
                                </a:lnTo>
                                <a:lnTo>
                                  <a:pt x="97" y="36"/>
                                </a:lnTo>
                                <a:close/>
                                <a:moveTo>
                                  <a:pt x="90" y="28"/>
                                </a:moveTo>
                                <a:lnTo>
                                  <a:pt x="86" y="34"/>
                                </a:lnTo>
                                <a:lnTo>
                                  <a:pt x="97" y="47"/>
                                </a:lnTo>
                                <a:lnTo>
                                  <a:pt x="97" y="36"/>
                                </a:lnTo>
                                <a:lnTo>
                                  <a:pt x="93" y="32"/>
                                </a:lnTo>
                                <a:lnTo>
                                  <a:pt x="90" y="28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867"/>
                            <a:ext cx="52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5" y="608"/>
                            <a:ext cx="39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0199D" id="Group 19" o:spid="_x0000_s1026" style="position:absolute;left:0;text-align:left;margin-left:428.7pt;margin-top:23.9pt;width:76.1pt;height:41.2pt;z-index:251653632;mso-position-horizontal-relative:page" coordorigin="7825,479" coordsize="1522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">
                <v:shape id="AutoShape 20" o:spid="_x0000_s1027" style="position:absolute;left:7824;top:478;width:1522;height:824;visibility:visible;mso-wrap-style:square;v-text-anchor:top" coordsize="152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" path="m702,643r-4,-19l665,568r,76l662,648r-553,l107,644,380,178r3,-6l388,173,665,644r,-76l432,172,422,155,407,142r-21,-5l365,142r-15,13l74,624r-4,19l76,663r14,16l110,685r552,l681,679r14,-16l700,648r2,-4l702,643m737,71r-4,-9l729,57r,17l729,749r-3,7l721,761r-4,6l710,770r-647,l57,767,48,757r-3,-7l45,74r3,-8l58,56r6,-3l710,53r7,3l726,66r3,8l729,57r-4,-4l721,48r-9,-4l62,44r-8,4l41,62r-4,9l37,752r4,9l53,775r8,4l712,779r9,-5l725,770r8,-9l737,751r,-680m1484,71r-4,-9l1476,57r,17l1476,749r-3,7l1463,767r-6,3l810,770r-6,-3l795,757r-3,-7l792,74r3,-8l804,56r7,-3l1457,53r6,3l1468,61r5,5l1476,74r,-17l1471,53r-4,-5l1459,44r-650,l800,48,788,62r-4,9l784,752r4,9l800,775r8,4l1459,779r8,-5l1471,770r9,-9l1484,751r,-680m1521,56r-1,-11l1517,35r-4,-8l1513,44r,735l1509,791r-16,17l1482,814,39,814,28,808,12,791,7,779,7,44,12,31,28,14,39,8r1443,l1493,14r16,17l1513,44r,-17l1512,25r-6,-9l1498,9r-1,-1l1490,4,1480,1,1470,,51,,41,1,31,4,22,9r-7,7l9,25,4,35,1,45,,56,,768r1,9l4,788r5,9l15,806r7,7l31,818r10,4l51,823r1419,l1480,822r10,-4l1497,814r1,-1l1506,806r6,-9l1517,788r3,-11l1521,768r,-712e" fillcolor="#050100" stroked="f">
                  <v:path arrowok="t" o:connecttype="custom" o:connectlocs="665,1047;109,1127;383,651;665,1047;407,621;350,634;76,1142;662,1164;700,1127;737,550;729,553;721,1240;63,1249;45,1229;58,535;717,535;729,536;712,523;41,541;41,1240;712,1258;733,1240;1484,550;1476,553;1463,1246;804,1246;792,553;811,532;1468,540;1476,536;1459,523;788,541;788,1240;1459,1258;1480,1240;1521,535;1513,506;1509,1270;39,1293;7,1258;28,493;1493,493;1513,506;1498,488;1480,480;41,480;15,495;1,524;1,1256;15,1285;41,1301;1480,1301;1498,1292;1517,1267;1521,535" o:connectangles="0,0,0,0,0,0,0,0,0,0,0,0,0,0,0,0,0,0,0,0,0,0,0,0,0,0,0,0,0,0,0,0,0,0,0,0,0,0,0,0,0,0,0,0,0,0,0,0,0,0,0,0,0,0,0"/>
                </v:shape>
                <v:shape id="Picture 21" o:spid="_x0000_s1028" type="#_x0000_t75" style="position:absolute;left:8096;top:1013;width:229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">
                  <v:imagedata r:id="rId23" o:title=""/>
                </v:shape>
                <v:shape id="AutoShape 22" o:spid="_x0000_s1029" style="position:absolute;left:8096;top:890;width:229;height:79;visibility:visible;mso-wrap-style:square;v-text-anchor:top" coordsize="22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" path="m97,64r,13l165,79,187,67r-86,l99,66,97,64xm85,53r-11,l93,77r4,l97,64,93,61,85,53xm129,49r-32,l97,53r5,l109,62r-7,5l143,67,121,63r-4,-4l114,56r-2,-3l129,53r,-4xm228,4l151,67r-8,l187,67,228,44r,-40xm97,49l,49r,4l97,53r,-4xm134,l97,r,4l133,4r13,12l146,51r4,l150,14,136,1r-1,l134,xm19,4r-4,l15,49r4,l19,4xm61,31r-3,2l71,49r9,l61,31xm97,36r,11l98,49r10,l104,45r-4,-5l97,36xm90,28r-4,6l97,47r,-11l93,32,90,28xm97,l,,,4r97,l97,xe" fillcolor="#231f20" stroked="f">
                  <v:path arrowok="t" o:connecttype="custom" o:connectlocs="97,967;187,957;99,956;85,943;93,967;97,954;85,943;97,939;102,943;102,957;121,953;114,946;129,943;228,894;143,957;228,934;97,939;0,943;97,939;97,890;133,894;146,941;150,904;135,891;19,894;15,939;19,894;58,923;80,939;97,926;98,939;104,935;97,926;86,924;97,926;90,918;0,890;97,894" o:connectangles="0,0,0,0,0,0,0,0,0,0,0,0,0,0,0,0,0,0,0,0,0,0,0,0,0,0,0,0,0,0,0,0,0,0,0,0,0,0"/>
                </v:shape>
                <v:shape id="Picture 23" o:spid="_x0000_s1030" type="#_x0000_t75" style="position:absolute;left:8702;top:867;width:522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">
                  <v:imagedata r:id="rId24" o:title=""/>
                </v:shape>
                <v:shape id="Picture 24" o:spid="_x0000_s1031" type="#_x0000_t75" style="position:absolute;left:8785;top:608;width:395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EA2FD03" wp14:editId="023B4CB2">
                <wp:simplePos x="0" y="0"/>
                <wp:positionH relativeFrom="page">
                  <wp:posOffset>6477635</wp:posOffset>
                </wp:positionH>
                <wp:positionV relativeFrom="paragraph">
                  <wp:posOffset>309245</wp:posOffset>
                </wp:positionV>
                <wp:extent cx="989965" cy="1135380"/>
                <wp:effectExtent l="635" t="3810" r="9525" b="3810"/>
                <wp:wrapNone/>
                <wp:docPr id="47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965" cy="1135380"/>
                          <a:chOff x="9496" y="518"/>
                          <a:chExt cx="1559" cy="1788"/>
                        </a:xfrm>
                      </wpg:grpSpPr>
                      <wps:wsp>
                        <wps:cNvPr id="478" name="Freeform 26"/>
                        <wps:cNvSpPr>
                          <a:spLocks/>
                        </wps:cNvSpPr>
                        <wps:spPr bwMode="auto">
                          <a:xfrm>
                            <a:off x="9503" y="524"/>
                            <a:ext cx="1545" cy="1717"/>
                          </a:xfrm>
                          <a:custGeom>
                            <a:avLst/>
                            <a:gdLst>
                              <a:gd name="T0" fmla="+- 0 9581 9503"/>
                              <a:gd name="T1" fmla="*/ T0 w 1545"/>
                              <a:gd name="T2" fmla="+- 0 525 525"/>
                              <a:gd name="T3" fmla="*/ 525 h 1717"/>
                              <a:gd name="T4" fmla="+- 0 10971 9503"/>
                              <a:gd name="T5" fmla="*/ T4 w 1545"/>
                              <a:gd name="T6" fmla="+- 0 525 525"/>
                              <a:gd name="T7" fmla="*/ 525 h 1717"/>
                              <a:gd name="T8" fmla="+- 0 11001 9503"/>
                              <a:gd name="T9" fmla="*/ T8 w 1545"/>
                              <a:gd name="T10" fmla="+- 0 531 525"/>
                              <a:gd name="T11" fmla="*/ 531 h 1717"/>
                              <a:gd name="T12" fmla="+- 0 11025 9503"/>
                              <a:gd name="T13" fmla="*/ T12 w 1545"/>
                              <a:gd name="T14" fmla="+- 0 549 525"/>
                              <a:gd name="T15" fmla="*/ 549 h 1717"/>
                              <a:gd name="T16" fmla="+- 0 11042 9503"/>
                              <a:gd name="T17" fmla="*/ T16 w 1545"/>
                              <a:gd name="T18" fmla="+- 0 575 525"/>
                              <a:gd name="T19" fmla="*/ 575 h 1717"/>
                              <a:gd name="T20" fmla="+- 0 11048 9503"/>
                              <a:gd name="T21" fmla="*/ T20 w 1545"/>
                              <a:gd name="T22" fmla="+- 0 606 525"/>
                              <a:gd name="T23" fmla="*/ 606 h 1717"/>
                              <a:gd name="T24" fmla="+- 0 11048 9503"/>
                              <a:gd name="T25" fmla="*/ T24 w 1545"/>
                              <a:gd name="T26" fmla="+- 0 2160 525"/>
                              <a:gd name="T27" fmla="*/ 2160 h 1717"/>
                              <a:gd name="T28" fmla="+- 0 11042 9503"/>
                              <a:gd name="T29" fmla="*/ T28 w 1545"/>
                              <a:gd name="T30" fmla="+- 0 2191 525"/>
                              <a:gd name="T31" fmla="*/ 2191 h 1717"/>
                              <a:gd name="T32" fmla="+- 0 11025 9503"/>
                              <a:gd name="T33" fmla="*/ T32 w 1545"/>
                              <a:gd name="T34" fmla="+- 0 2217 525"/>
                              <a:gd name="T35" fmla="*/ 2217 h 1717"/>
                              <a:gd name="T36" fmla="+- 0 11001 9503"/>
                              <a:gd name="T37" fmla="*/ T36 w 1545"/>
                              <a:gd name="T38" fmla="+- 0 2235 525"/>
                              <a:gd name="T39" fmla="*/ 2235 h 1717"/>
                              <a:gd name="T40" fmla="+- 0 10971 9503"/>
                              <a:gd name="T41" fmla="*/ T40 w 1545"/>
                              <a:gd name="T42" fmla="+- 0 2241 525"/>
                              <a:gd name="T43" fmla="*/ 2241 h 1717"/>
                              <a:gd name="T44" fmla="+- 0 9581 9503"/>
                              <a:gd name="T45" fmla="*/ T44 w 1545"/>
                              <a:gd name="T46" fmla="+- 0 2241 525"/>
                              <a:gd name="T47" fmla="*/ 2241 h 1717"/>
                              <a:gd name="T48" fmla="+- 0 9551 9503"/>
                              <a:gd name="T49" fmla="*/ T48 w 1545"/>
                              <a:gd name="T50" fmla="+- 0 2235 525"/>
                              <a:gd name="T51" fmla="*/ 2235 h 1717"/>
                              <a:gd name="T52" fmla="+- 0 9526 9503"/>
                              <a:gd name="T53" fmla="*/ T52 w 1545"/>
                              <a:gd name="T54" fmla="+- 0 2217 525"/>
                              <a:gd name="T55" fmla="*/ 2217 h 1717"/>
                              <a:gd name="T56" fmla="+- 0 9509 9503"/>
                              <a:gd name="T57" fmla="*/ T56 w 1545"/>
                              <a:gd name="T58" fmla="+- 0 2191 525"/>
                              <a:gd name="T59" fmla="*/ 2191 h 1717"/>
                              <a:gd name="T60" fmla="+- 0 9503 9503"/>
                              <a:gd name="T61" fmla="*/ T60 w 1545"/>
                              <a:gd name="T62" fmla="+- 0 2160 525"/>
                              <a:gd name="T63" fmla="*/ 2160 h 1717"/>
                              <a:gd name="T64" fmla="+- 0 9503 9503"/>
                              <a:gd name="T65" fmla="*/ T64 w 1545"/>
                              <a:gd name="T66" fmla="+- 0 606 525"/>
                              <a:gd name="T67" fmla="*/ 606 h 1717"/>
                              <a:gd name="T68" fmla="+- 0 9509 9503"/>
                              <a:gd name="T69" fmla="*/ T68 w 1545"/>
                              <a:gd name="T70" fmla="+- 0 575 525"/>
                              <a:gd name="T71" fmla="*/ 575 h 1717"/>
                              <a:gd name="T72" fmla="+- 0 9526 9503"/>
                              <a:gd name="T73" fmla="*/ T72 w 1545"/>
                              <a:gd name="T74" fmla="+- 0 549 525"/>
                              <a:gd name="T75" fmla="*/ 549 h 1717"/>
                              <a:gd name="T76" fmla="+- 0 9551 9503"/>
                              <a:gd name="T77" fmla="*/ T76 w 1545"/>
                              <a:gd name="T78" fmla="+- 0 531 525"/>
                              <a:gd name="T79" fmla="*/ 531 h 1717"/>
                              <a:gd name="T80" fmla="+- 0 9581 9503"/>
                              <a:gd name="T81" fmla="*/ T80 w 1545"/>
                              <a:gd name="T82" fmla="+- 0 525 525"/>
                              <a:gd name="T83" fmla="*/ 525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45" h="1717">
                                <a:moveTo>
                                  <a:pt x="78" y="0"/>
                                </a:moveTo>
                                <a:lnTo>
                                  <a:pt x="1468" y="0"/>
                                </a:lnTo>
                                <a:lnTo>
                                  <a:pt x="1498" y="6"/>
                                </a:lnTo>
                                <a:lnTo>
                                  <a:pt x="1522" y="24"/>
                                </a:lnTo>
                                <a:lnTo>
                                  <a:pt x="1539" y="50"/>
                                </a:lnTo>
                                <a:lnTo>
                                  <a:pt x="1545" y="81"/>
                                </a:lnTo>
                                <a:lnTo>
                                  <a:pt x="1545" y="1635"/>
                                </a:lnTo>
                                <a:lnTo>
                                  <a:pt x="1539" y="1666"/>
                                </a:lnTo>
                                <a:lnTo>
                                  <a:pt x="1522" y="1692"/>
                                </a:lnTo>
                                <a:lnTo>
                                  <a:pt x="1498" y="1710"/>
                                </a:lnTo>
                                <a:lnTo>
                                  <a:pt x="1468" y="1716"/>
                                </a:lnTo>
                                <a:lnTo>
                                  <a:pt x="78" y="1716"/>
                                </a:lnTo>
                                <a:lnTo>
                                  <a:pt x="48" y="1710"/>
                                </a:lnTo>
                                <a:lnTo>
                                  <a:pt x="23" y="1692"/>
                                </a:lnTo>
                                <a:lnTo>
                                  <a:pt x="6" y="1666"/>
                                </a:lnTo>
                                <a:lnTo>
                                  <a:pt x="0" y="1635"/>
                                </a:lnTo>
                                <a:lnTo>
                                  <a:pt x="0" y="81"/>
                                </a:lnTo>
                                <a:lnTo>
                                  <a:pt x="6" y="50"/>
                                </a:lnTo>
                                <a:lnTo>
                                  <a:pt x="23" y="24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0" y="1747"/>
                            <a:ext cx="29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" name="AutoShape 28"/>
                        <wps:cNvSpPr>
                          <a:spLocks/>
                        </wps:cNvSpPr>
                        <wps:spPr bwMode="auto">
                          <a:xfrm>
                            <a:off x="9503" y="524"/>
                            <a:ext cx="1545" cy="1717"/>
                          </a:xfrm>
                          <a:custGeom>
                            <a:avLst/>
                            <a:gdLst>
                              <a:gd name="T0" fmla="+- 0 10945 9503"/>
                              <a:gd name="T1" fmla="*/ T0 w 1545"/>
                              <a:gd name="T2" fmla="+- 0 2138 525"/>
                              <a:gd name="T3" fmla="*/ 2138 h 1717"/>
                              <a:gd name="T4" fmla="+- 0 9606 9503"/>
                              <a:gd name="T5" fmla="*/ T4 w 1545"/>
                              <a:gd name="T6" fmla="+- 0 2138 525"/>
                              <a:gd name="T7" fmla="*/ 2138 h 1717"/>
                              <a:gd name="T8" fmla="+- 0 9606 9503"/>
                              <a:gd name="T9" fmla="*/ T8 w 1545"/>
                              <a:gd name="T10" fmla="+- 0 628 525"/>
                              <a:gd name="T11" fmla="*/ 628 h 1717"/>
                              <a:gd name="T12" fmla="+- 0 10945 9503"/>
                              <a:gd name="T13" fmla="*/ T12 w 1545"/>
                              <a:gd name="T14" fmla="+- 0 628 525"/>
                              <a:gd name="T15" fmla="*/ 628 h 1717"/>
                              <a:gd name="T16" fmla="+- 0 10945 9503"/>
                              <a:gd name="T17" fmla="*/ T16 w 1545"/>
                              <a:gd name="T18" fmla="+- 0 2138 525"/>
                              <a:gd name="T19" fmla="*/ 2138 h 1717"/>
                              <a:gd name="T20" fmla="+- 0 9581 9503"/>
                              <a:gd name="T21" fmla="*/ T20 w 1545"/>
                              <a:gd name="T22" fmla="+- 0 525 525"/>
                              <a:gd name="T23" fmla="*/ 525 h 1717"/>
                              <a:gd name="T24" fmla="+- 0 10971 9503"/>
                              <a:gd name="T25" fmla="*/ T24 w 1545"/>
                              <a:gd name="T26" fmla="+- 0 525 525"/>
                              <a:gd name="T27" fmla="*/ 525 h 1717"/>
                              <a:gd name="T28" fmla="+- 0 11001 9503"/>
                              <a:gd name="T29" fmla="*/ T28 w 1545"/>
                              <a:gd name="T30" fmla="+- 0 531 525"/>
                              <a:gd name="T31" fmla="*/ 531 h 1717"/>
                              <a:gd name="T32" fmla="+- 0 11025 9503"/>
                              <a:gd name="T33" fmla="*/ T32 w 1545"/>
                              <a:gd name="T34" fmla="+- 0 549 525"/>
                              <a:gd name="T35" fmla="*/ 549 h 1717"/>
                              <a:gd name="T36" fmla="+- 0 11042 9503"/>
                              <a:gd name="T37" fmla="*/ T36 w 1545"/>
                              <a:gd name="T38" fmla="+- 0 575 525"/>
                              <a:gd name="T39" fmla="*/ 575 h 1717"/>
                              <a:gd name="T40" fmla="+- 0 11048 9503"/>
                              <a:gd name="T41" fmla="*/ T40 w 1545"/>
                              <a:gd name="T42" fmla="+- 0 606 525"/>
                              <a:gd name="T43" fmla="*/ 606 h 1717"/>
                              <a:gd name="T44" fmla="+- 0 11048 9503"/>
                              <a:gd name="T45" fmla="*/ T44 w 1545"/>
                              <a:gd name="T46" fmla="+- 0 2160 525"/>
                              <a:gd name="T47" fmla="*/ 2160 h 1717"/>
                              <a:gd name="T48" fmla="+- 0 11042 9503"/>
                              <a:gd name="T49" fmla="*/ T48 w 1545"/>
                              <a:gd name="T50" fmla="+- 0 2191 525"/>
                              <a:gd name="T51" fmla="*/ 2191 h 1717"/>
                              <a:gd name="T52" fmla="+- 0 11025 9503"/>
                              <a:gd name="T53" fmla="*/ T52 w 1545"/>
                              <a:gd name="T54" fmla="+- 0 2217 525"/>
                              <a:gd name="T55" fmla="*/ 2217 h 1717"/>
                              <a:gd name="T56" fmla="+- 0 11001 9503"/>
                              <a:gd name="T57" fmla="*/ T56 w 1545"/>
                              <a:gd name="T58" fmla="+- 0 2235 525"/>
                              <a:gd name="T59" fmla="*/ 2235 h 1717"/>
                              <a:gd name="T60" fmla="+- 0 10971 9503"/>
                              <a:gd name="T61" fmla="*/ T60 w 1545"/>
                              <a:gd name="T62" fmla="+- 0 2241 525"/>
                              <a:gd name="T63" fmla="*/ 2241 h 1717"/>
                              <a:gd name="T64" fmla="+- 0 9581 9503"/>
                              <a:gd name="T65" fmla="*/ T64 w 1545"/>
                              <a:gd name="T66" fmla="+- 0 2241 525"/>
                              <a:gd name="T67" fmla="*/ 2241 h 1717"/>
                              <a:gd name="T68" fmla="+- 0 9551 9503"/>
                              <a:gd name="T69" fmla="*/ T68 w 1545"/>
                              <a:gd name="T70" fmla="+- 0 2235 525"/>
                              <a:gd name="T71" fmla="*/ 2235 h 1717"/>
                              <a:gd name="T72" fmla="+- 0 9526 9503"/>
                              <a:gd name="T73" fmla="*/ T72 w 1545"/>
                              <a:gd name="T74" fmla="+- 0 2217 525"/>
                              <a:gd name="T75" fmla="*/ 2217 h 1717"/>
                              <a:gd name="T76" fmla="+- 0 9509 9503"/>
                              <a:gd name="T77" fmla="*/ T76 w 1545"/>
                              <a:gd name="T78" fmla="+- 0 2191 525"/>
                              <a:gd name="T79" fmla="*/ 2191 h 1717"/>
                              <a:gd name="T80" fmla="+- 0 9503 9503"/>
                              <a:gd name="T81" fmla="*/ T80 w 1545"/>
                              <a:gd name="T82" fmla="+- 0 2160 525"/>
                              <a:gd name="T83" fmla="*/ 2160 h 1717"/>
                              <a:gd name="T84" fmla="+- 0 9503 9503"/>
                              <a:gd name="T85" fmla="*/ T84 w 1545"/>
                              <a:gd name="T86" fmla="+- 0 606 525"/>
                              <a:gd name="T87" fmla="*/ 606 h 1717"/>
                              <a:gd name="T88" fmla="+- 0 9509 9503"/>
                              <a:gd name="T89" fmla="*/ T88 w 1545"/>
                              <a:gd name="T90" fmla="+- 0 575 525"/>
                              <a:gd name="T91" fmla="*/ 575 h 1717"/>
                              <a:gd name="T92" fmla="+- 0 9526 9503"/>
                              <a:gd name="T93" fmla="*/ T92 w 1545"/>
                              <a:gd name="T94" fmla="+- 0 549 525"/>
                              <a:gd name="T95" fmla="*/ 549 h 1717"/>
                              <a:gd name="T96" fmla="+- 0 9551 9503"/>
                              <a:gd name="T97" fmla="*/ T96 w 1545"/>
                              <a:gd name="T98" fmla="+- 0 531 525"/>
                              <a:gd name="T99" fmla="*/ 531 h 1717"/>
                              <a:gd name="T100" fmla="+- 0 9581 9503"/>
                              <a:gd name="T101" fmla="*/ T100 w 1545"/>
                              <a:gd name="T102" fmla="+- 0 525 525"/>
                              <a:gd name="T103" fmla="*/ 525 h 1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45" h="1717">
                                <a:moveTo>
                                  <a:pt x="1442" y="1613"/>
                                </a:moveTo>
                                <a:lnTo>
                                  <a:pt x="103" y="1613"/>
                                </a:lnTo>
                                <a:lnTo>
                                  <a:pt x="103" y="103"/>
                                </a:lnTo>
                                <a:lnTo>
                                  <a:pt x="1442" y="103"/>
                                </a:lnTo>
                                <a:lnTo>
                                  <a:pt x="1442" y="1613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1468" y="0"/>
                                </a:lnTo>
                                <a:lnTo>
                                  <a:pt x="1498" y="6"/>
                                </a:lnTo>
                                <a:lnTo>
                                  <a:pt x="1522" y="24"/>
                                </a:lnTo>
                                <a:lnTo>
                                  <a:pt x="1539" y="50"/>
                                </a:lnTo>
                                <a:lnTo>
                                  <a:pt x="1545" y="81"/>
                                </a:lnTo>
                                <a:lnTo>
                                  <a:pt x="1545" y="1635"/>
                                </a:lnTo>
                                <a:lnTo>
                                  <a:pt x="1539" y="1666"/>
                                </a:lnTo>
                                <a:lnTo>
                                  <a:pt x="1522" y="1692"/>
                                </a:lnTo>
                                <a:lnTo>
                                  <a:pt x="1498" y="1710"/>
                                </a:lnTo>
                                <a:lnTo>
                                  <a:pt x="1468" y="1716"/>
                                </a:lnTo>
                                <a:lnTo>
                                  <a:pt x="78" y="1716"/>
                                </a:lnTo>
                                <a:lnTo>
                                  <a:pt x="48" y="1710"/>
                                </a:lnTo>
                                <a:lnTo>
                                  <a:pt x="23" y="1692"/>
                                </a:lnTo>
                                <a:lnTo>
                                  <a:pt x="6" y="1666"/>
                                </a:lnTo>
                                <a:lnTo>
                                  <a:pt x="0" y="1635"/>
                                </a:lnTo>
                                <a:lnTo>
                                  <a:pt x="0" y="81"/>
                                </a:lnTo>
                                <a:lnTo>
                                  <a:pt x="6" y="50"/>
                                </a:lnTo>
                                <a:lnTo>
                                  <a:pt x="23" y="24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AutoShape 29"/>
                        <wps:cNvSpPr>
                          <a:spLocks/>
                        </wps:cNvSpPr>
                        <wps:spPr bwMode="auto">
                          <a:xfrm>
                            <a:off x="9870" y="784"/>
                            <a:ext cx="277" cy="359"/>
                          </a:xfrm>
                          <a:custGeom>
                            <a:avLst/>
                            <a:gdLst>
                              <a:gd name="T0" fmla="+- 0 9897 9870"/>
                              <a:gd name="T1" fmla="*/ T0 w 277"/>
                              <a:gd name="T2" fmla="+- 0 981 785"/>
                              <a:gd name="T3" fmla="*/ 981 h 359"/>
                              <a:gd name="T4" fmla="+- 0 9902 9870"/>
                              <a:gd name="T5" fmla="*/ T4 w 277"/>
                              <a:gd name="T6" fmla="+- 0 1049 785"/>
                              <a:gd name="T7" fmla="*/ 1049 h 359"/>
                              <a:gd name="T8" fmla="+- 0 9902 9870"/>
                              <a:gd name="T9" fmla="*/ T8 w 277"/>
                              <a:gd name="T10" fmla="+- 0 999 785"/>
                              <a:gd name="T11" fmla="*/ 999 h 359"/>
                              <a:gd name="T12" fmla="+- 0 9907 9870"/>
                              <a:gd name="T13" fmla="*/ T12 w 277"/>
                              <a:gd name="T14" fmla="+- 0 1070 785"/>
                              <a:gd name="T15" fmla="*/ 1070 h 359"/>
                              <a:gd name="T16" fmla="+- 0 9913 9870"/>
                              <a:gd name="T17" fmla="*/ T16 w 277"/>
                              <a:gd name="T18" fmla="+- 0 1028 785"/>
                              <a:gd name="T19" fmla="*/ 1028 h 359"/>
                              <a:gd name="T20" fmla="+- 0 9919 9870"/>
                              <a:gd name="T21" fmla="*/ T20 w 277"/>
                              <a:gd name="T22" fmla="+- 0 1088 785"/>
                              <a:gd name="T23" fmla="*/ 1088 h 359"/>
                              <a:gd name="T24" fmla="+- 0 9922 9870"/>
                              <a:gd name="T25" fmla="*/ T24 w 277"/>
                              <a:gd name="T26" fmla="+- 0 856 785"/>
                              <a:gd name="T27" fmla="*/ 856 h 359"/>
                              <a:gd name="T28" fmla="+- 0 9926 9870"/>
                              <a:gd name="T29" fmla="*/ T28 w 277"/>
                              <a:gd name="T30" fmla="+- 0 957 785"/>
                              <a:gd name="T31" fmla="*/ 957 h 359"/>
                              <a:gd name="T32" fmla="+- 0 9931 9870"/>
                              <a:gd name="T33" fmla="*/ T32 w 277"/>
                              <a:gd name="T34" fmla="+- 0 1043 785"/>
                              <a:gd name="T35" fmla="*/ 1043 h 359"/>
                              <a:gd name="T36" fmla="+- 0 9936 9870"/>
                              <a:gd name="T37" fmla="*/ T36 w 277"/>
                              <a:gd name="T38" fmla="+- 0 833 785"/>
                              <a:gd name="T39" fmla="*/ 833 h 359"/>
                              <a:gd name="T40" fmla="+- 0 9937 9870"/>
                              <a:gd name="T41" fmla="*/ T40 w 277"/>
                              <a:gd name="T42" fmla="+- 0 1115 785"/>
                              <a:gd name="T43" fmla="*/ 1115 h 359"/>
                              <a:gd name="T44" fmla="+- 0 9940 9870"/>
                              <a:gd name="T45" fmla="*/ T44 w 277"/>
                              <a:gd name="T46" fmla="+- 0 911 785"/>
                              <a:gd name="T47" fmla="*/ 911 h 359"/>
                              <a:gd name="T48" fmla="+- 0 9949 9870"/>
                              <a:gd name="T49" fmla="*/ T48 w 277"/>
                              <a:gd name="T50" fmla="+- 0 1070 785"/>
                              <a:gd name="T51" fmla="*/ 1070 h 359"/>
                              <a:gd name="T52" fmla="+- 0 9951 9870"/>
                              <a:gd name="T53" fmla="*/ T52 w 277"/>
                              <a:gd name="T54" fmla="+- 0 987 785"/>
                              <a:gd name="T55" fmla="*/ 987 h 359"/>
                              <a:gd name="T56" fmla="+- 0 9957 9870"/>
                              <a:gd name="T57" fmla="*/ T56 w 277"/>
                              <a:gd name="T58" fmla="+- 0 829 785"/>
                              <a:gd name="T59" fmla="*/ 829 h 359"/>
                              <a:gd name="T60" fmla="+- 0 9961 9870"/>
                              <a:gd name="T61" fmla="*/ T60 w 277"/>
                              <a:gd name="T62" fmla="+- 0 970 785"/>
                              <a:gd name="T63" fmla="*/ 970 h 359"/>
                              <a:gd name="T64" fmla="+- 0 9964 9870"/>
                              <a:gd name="T65" fmla="*/ T64 w 277"/>
                              <a:gd name="T66" fmla="+- 0 1069 785"/>
                              <a:gd name="T67" fmla="*/ 1069 h 359"/>
                              <a:gd name="T68" fmla="+- 0 9966 9870"/>
                              <a:gd name="T69" fmla="*/ T68 w 277"/>
                              <a:gd name="T70" fmla="+- 0 788 785"/>
                              <a:gd name="T71" fmla="*/ 788 h 359"/>
                              <a:gd name="T72" fmla="+- 0 9972 9870"/>
                              <a:gd name="T73" fmla="*/ T72 w 277"/>
                              <a:gd name="T74" fmla="+- 0 892 785"/>
                              <a:gd name="T75" fmla="*/ 892 h 359"/>
                              <a:gd name="T76" fmla="+- 0 9976 9870"/>
                              <a:gd name="T77" fmla="*/ T76 w 277"/>
                              <a:gd name="T78" fmla="+- 0 1013 785"/>
                              <a:gd name="T79" fmla="*/ 1013 h 359"/>
                              <a:gd name="T80" fmla="+- 0 9979 9870"/>
                              <a:gd name="T81" fmla="*/ T80 w 277"/>
                              <a:gd name="T82" fmla="+- 0 955 785"/>
                              <a:gd name="T83" fmla="*/ 955 h 359"/>
                              <a:gd name="T84" fmla="+- 0 9980 9870"/>
                              <a:gd name="T85" fmla="*/ T84 w 277"/>
                              <a:gd name="T86" fmla="+- 0 993 785"/>
                              <a:gd name="T87" fmla="*/ 993 h 359"/>
                              <a:gd name="T88" fmla="+- 0 9983 9870"/>
                              <a:gd name="T89" fmla="*/ T88 w 277"/>
                              <a:gd name="T90" fmla="+- 0 925 785"/>
                              <a:gd name="T91" fmla="*/ 925 h 359"/>
                              <a:gd name="T92" fmla="+- 0 9991 9870"/>
                              <a:gd name="T93" fmla="*/ T92 w 277"/>
                              <a:gd name="T94" fmla="+- 0 823 785"/>
                              <a:gd name="T95" fmla="*/ 823 h 359"/>
                              <a:gd name="T96" fmla="+- 0 9992 9870"/>
                              <a:gd name="T97" fmla="*/ T96 w 277"/>
                              <a:gd name="T98" fmla="+- 0 966 785"/>
                              <a:gd name="T99" fmla="*/ 966 h 359"/>
                              <a:gd name="T100" fmla="+- 0 9997 9870"/>
                              <a:gd name="T101" fmla="*/ T100 w 277"/>
                              <a:gd name="T102" fmla="+- 0 899 785"/>
                              <a:gd name="T103" fmla="*/ 899 h 359"/>
                              <a:gd name="T104" fmla="+- 0 9999 9870"/>
                              <a:gd name="T105" fmla="*/ T104 w 277"/>
                              <a:gd name="T106" fmla="+- 0 1055 785"/>
                              <a:gd name="T107" fmla="*/ 1055 h 359"/>
                              <a:gd name="T108" fmla="+- 0 10000 9870"/>
                              <a:gd name="T109" fmla="*/ T108 w 277"/>
                              <a:gd name="T110" fmla="+- 0 1114 785"/>
                              <a:gd name="T111" fmla="*/ 1114 h 359"/>
                              <a:gd name="T112" fmla="+- 0 10003 9870"/>
                              <a:gd name="T113" fmla="*/ T112 w 277"/>
                              <a:gd name="T114" fmla="+- 0 1086 785"/>
                              <a:gd name="T115" fmla="*/ 1086 h 359"/>
                              <a:gd name="T116" fmla="+- 0 10016 9870"/>
                              <a:gd name="T117" fmla="*/ T116 w 277"/>
                              <a:gd name="T118" fmla="+- 0 840 785"/>
                              <a:gd name="T119" fmla="*/ 840 h 359"/>
                              <a:gd name="T120" fmla="+- 0 10017 9870"/>
                              <a:gd name="T121" fmla="*/ T120 w 277"/>
                              <a:gd name="T122" fmla="+- 0 911 785"/>
                              <a:gd name="T123" fmla="*/ 911 h 359"/>
                              <a:gd name="T124" fmla="+- 0 10021 9870"/>
                              <a:gd name="T125" fmla="*/ T124 w 277"/>
                              <a:gd name="T126" fmla="+- 0 942 785"/>
                              <a:gd name="T127" fmla="*/ 942 h 359"/>
                              <a:gd name="T128" fmla="+- 0 10025 9870"/>
                              <a:gd name="T129" fmla="*/ T128 w 277"/>
                              <a:gd name="T130" fmla="+- 0 870 785"/>
                              <a:gd name="T131" fmla="*/ 870 h 359"/>
                              <a:gd name="T132" fmla="+- 0 10018 9870"/>
                              <a:gd name="T133" fmla="*/ T132 w 277"/>
                              <a:gd name="T134" fmla="+- 0 1005 785"/>
                              <a:gd name="T135" fmla="*/ 1005 h 359"/>
                              <a:gd name="T136" fmla="+- 0 10031 9870"/>
                              <a:gd name="T137" fmla="*/ T136 w 277"/>
                              <a:gd name="T138" fmla="+- 0 1087 785"/>
                              <a:gd name="T139" fmla="*/ 1087 h 359"/>
                              <a:gd name="T140" fmla="+- 0 10039 9870"/>
                              <a:gd name="T141" fmla="*/ T140 w 277"/>
                              <a:gd name="T142" fmla="+- 0 1064 785"/>
                              <a:gd name="T143" fmla="*/ 1064 h 359"/>
                              <a:gd name="T144" fmla="+- 0 10042 9870"/>
                              <a:gd name="T145" fmla="*/ T144 w 277"/>
                              <a:gd name="T146" fmla="+- 0 938 785"/>
                              <a:gd name="T147" fmla="*/ 938 h 359"/>
                              <a:gd name="T148" fmla="+- 0 10048 9870"/>
                              <a:gd name="T149" fmla="*/ T148 w 277"/>
                              <a:gd name="T150" fmla="+- 0 1040 785"/>
                              <a:gd name="T151" fmla="*/ 1040 h 359"/>
                              <a:gd name="T152" fmla="+- 0 10054 9870"/>
                              <a:gd name="T153" fmla="*/ T152 w 277"/>
                              <a:gd name="T154" fmla="+- 0 842 785"/>
                              <a:gd name="T155" fmla="*/ 842 h 359"/>
                              <a:gd name="T156" fmla="+- 0 10056 9870"/>
                              <a:gd name="T157" fmla="*/ T156 w 277"/>
                              <a:gd name="T158" fmla="+- 0 917 785"/>
                              <a:gd name="T159" fmla="*/ 917 h 359"/>
                              <a:gd name="T160" fmla="+- 0 10061 9870"/>
                              <a:gd name="T161" fmla="*/ T160 w 277"/>
                              <a:gd name="T162" fmla="+- 0 991 785"/>
                              <a:gd name="T163" fmla="*/ 991 h 359"/>
                              <a:gd name="T164" fmla="+- 0 10066 9870"/>
                              <a:gd name="T165" fmla="*/ T164 w 277"/>
                              <a:gd name="T166" fmla="+- 0 1116 785"/>
                              <a:gd name="T167" fmla="*/ 1116 h 359"/>
                              <a:gd name="T168" fmla="+- 0 10067 9870"/>
                              <a:gd name="T169" fmla="*/ T168 w 277"/>
                              <a:gd name="T170" fmla="+- 0 901 785"/>
                              <a:gd name="T171" fmla="*/ 901 h 359"/>
                              <a:gd name="T172" fmla="+- 0 10069 9870"/>
                              <a:gd name="T173" fmla="*/ T172 w 277"/>
                              <a:gd name="T174" fmla="+- 0 951 785"/>
                              <a:gd name="T175" fmla="*/ 951 h 359"/>
                              <a:gd name="T176" fmla="+- 0 10075 9870"/>
                              <a:gd name="T177" fmla="*/ T176 w 277"/>
                              <a:gd name="T178" fmla="+- 0 1119 785"/>
                              <a:gd name="T179" fmla="*/ 1119 h 359"/>
                              <a:gd name="T180" fmla="+- 0 10075 9870"/>
                              <a:gd name="T181" fmla="*/ T180 w 277"/>
                              <a:gd name="T182" fmla="+- 0 810 785"/>
                              <a:gd name="T183" fmla="*/ 810 h 359"/>
                              <a:gd name="T184" fmla="+- 0 10081 9870"/>
                              <a:gd name="T185" fmla="*/ T184 w 277"/>
                              <a:gd name="T186" fmla="+- 0 1058 785"/>
                              <a:gd name="T187" fmla="*/ 1058 h 359"/>
                              <a:gd name="T188" fmla="+- 0 10083 9870"/>
                              <a:gd name="T189" fmla="*/ T188 w 277"/>
                              <a:gd name="T190" fmla="+- 0 1011 785"/>
                              <a:gd name="T191" fmla="*/ 1011 h 359"/>
                              <a:gd name="T192" fmla="+- 0 10090 9870"/>
                              <a:gd name="T193" fmla="*/ T192 w 277"/>
                              <a:gd name="T194" fmla="+- 0 872 785"/>
                              <a:gd name="T195" fmla="*/ 872 h 359"/>
                              <a:gd name="T196" fmla="+- 0 10095 9870"/>
                              <a:gd name="T197" fmla="*/ T196 w 277"/>
                              <a:gd name="T198" fmla="+- 0 932 785"/>
                              <a:gd name="T199" fmla="*/ 932 h 359"/>
                              <a:gd name="T200" fmla="+- 0 10097 9870"/>
                              <a:gd name="T201" fmla="*/ T200 w 277"/>
                              <a:gd name="T202" fmla="+- 0 961 785"/>
                              <a:gd name="T203" fmla="*/ 961 h 359"/>
                              <a:gd name="T204" fmla="+- 0 10104 9870"/>
                              <a:gd name="T205" fmla="*/ T204 w 277"/>
                              <a:gd name="T206" fmla="+- 0 1080 785"/>
                              <a:gd name="T207" fmla="*/ 1080 h 359"/>
                              <a:gd name="T208" fmla="+- 0 10109 9870"/>
                              <a:gd name="T209" fmla="*/ T208 w 277"/>
                              <a:gd name="T210" fmla="+- 0 897 785"/>
                              <a:gd name="T211" fmla="*/ 897 h 359"/>
                              <a:gd name="T212" fmla="+- 0 10112 9870"/>
                              <a:gd name="T213" fmla="*/ T212 w 277"/>
                              <a:gd name="T214" fmla="+- 0 992 785"/>
                              <a:gd name="T215" fmla="*/ 992 h 359"/>
                              <a:gd name="T216" fmla="+- 0 10113 9870"/>
                              <a:gd name="T217" fmla="*/ T216 w 277"/>
                              <a:gd name="T218" fmla="+- 0 1026 785"/>
                              <a:gd name="T219" fmla="*/ 1026 h 359"/>
                              <a:gd name="T220" fmla="+- 0 10118 9870"/>
                              <a:gd name="T221" fmla="*/ T220 w 277"/>
                              <a:gd name="T222" fmla="+- 0 1059 785"/>
                              <a:gd name="T223" fmla="*/ 1059 h 359"/>
                              <a:gd name="T224" fmla="+- 0 10120 9870"/>
                              <a:gd name="T225" fmla="*/ T224 w 277"/>
                              <a:gd name="T226" fmla="+- 0 979 785"/>
                              <a:gd name="T227" fmla="*/ 979 h 359"/>
                              <a:gd name="T228" fmla="+- 0 10128 9870"/>
                              <a:gd name="T229" fmla="*/ T228 w 277"/>
                              <a:gd name="T230" fmla="+- 0 1064 785"/>
                              <a:gd name="T231" fmla="*/ 1064 h 359"/>
                              <a:gd name="T232" fmla="+- 0 10133 9870"/>
                              <a:gd name="T233" fmla="*/ T232 w 277"/>
                              <a:gd name="T234" fmla="+- 0 885 785"/>
                              <a:gd name="T235" fmla="*/ 885 h 359"/>
                              <a:gd name="T236" fmla="+- 0 10138 9870"/>
                              <a:gd name="T237" fmla="*/ T236 w 277"/>
                              <a:gd name="T238" fmla="+- 0 950 785"/>
                              <a:gd name="T239" fmla="*/ 950 h 359"/>
                              <a:gd name="T240" fmla="+- 0 10147 9870"/>
                              <a:gd name="T241" fmla="*/ T240 w 277"/>
                              <a:gd name="T242" fmla="+- 0 1054 785"/>
                              <a:gd name="T243" fmla="*/ 105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7" h="359">
                                <a:moveTo>
                                  <a:pt x="15" y="88"/>
                                </a:moveTo>
                                <a:lnTo>
                                  <a:pt x="10" y="78"/>
                                </a:lnTo>
                                <a:lnTo>
                                  <a:pt x="0" y="83"/>
                                </a:lnTo>
                                <a:lnTo>
                                  <a:pt x="6" y="88"/>
                                </a:lnTo>
                                <a:lnTo>
                                  <a:pt x="15" y="88"/>
                                </a:lnTo>
                                <a:moveTo>
                                  <a:pt x="27" y="196"/>
                                </a:moveTo>
                                <a:lnTo>
                                  <a:pt x="22" y="192"/>
                                </a:lnTo>
                                <a:lnTo>
                                  <a:pt x="21" y="196"/>
                                </a:lnTo>
                                <a:lnTo>
                                  <a:pt x="23" y="200"/>
                                </a:lnTo>
                                <a:lnTo>
                                  <a:pt x="27" y="196"/>
                                </a:lnTo>
                                <a:moveTo>
                                  <a:pt x="31" y="128"/>
                                </a:moveTo>
                                <a:lnTo>
                                  <a:pt x="31" y="121"/>
                                </a:lnTo>
                                <a:lnTo>
                                  <a:pt x="26" y="123"/>
                                </a:lnTo>
                                <a:lnTo>
                                  <a:pt x="24" y="129"/>
                                </a:lnTo>
                                <a:lnTo>
                                  <a:pt x="31" y="128"/>
                                </a:lnTo>
                                <a:moveTo>
                                  <a:pt x="32" y="264"/>
                                </a:moveTo>
                                <a:lnTo>
                                  <a:pt x="26" y="263"/>
                                </a:lnTo>
                                <a:lnTo>
                                  <a:pt x="22" y="268"/>
                                </a:lnTo>
                                <a:lnTo>
                                  <a:pt x="28" y="271"/>
                                </a:lnTo>
                                <a:lnTo>
                                  <a:pt x="32" y="264"/>
                                </a:lnTo>
                                <a:moveTo>
                                  <a:pt x="32" y="56"/>
                                </a:moveTo>
                                <a:lnTo>
                                  <a:pt x="31" y="49"/>
                                </a:lnTo>
                                <a:lnTo>
                                  <a:pt x="24" y="46"/>
                                </a:lnTo>
                                <a:lnTo>
                                  <a:pt x="22" y="55"/>
                                </a:lnTo>
                                <a:lnTo>
                                  <a:pt x="32" y="56"/>
                                </a:lnTo>
                                <a:moveTo>
                                  <a:pt x="32" y="214"/>
                                </a:moveTo>
                                <a:lnTo>
                                  <a:pt x="27" y="210"/>
                                </a:lnTo>
                                <a:lnTo>
                                  <a:pt x="26" y="215"/>
                                </a:lnTo>
                                <a:lnTo>
                                  <a:pt x="29" y="220"/>
                                </a:lnTo>
                                <a:lnTo>
                                  <a:pt x="32" y="214"/>
                                </a:lnTo>
                                <a:moveTo>
                                  <a:pt x="34" y="169"/>
                                </a:moveTo>
                                <a:lnTo>
                                  <a:pt x="33" y="160"/>
                                </a:lnTo>
                                <a:lnTo>
                                  <a:pt x="28" y="163"/>
                                </a:lnTo>
                                <a:lnTo>
                                  <a:pt x="26" y="170"/>
                                </a:lnTo>
                                <a:lnTo>
                                  <a:pt x="34" y="169"/>
                                </a:lnTo>
                                <a:moveTo>
                                  <a:pt x="37" y="285"/>
                                </a:moveTo>
                                <a:lnTo>
                                  <a:pt x="31" y="284"/>
                                </a:lnTo>
                                <a:lnTo>
                                  <a:pt x="25" y="288"/>
                                </a:lnTo>
                                <a:lnTo>
                                  <a:pt x="32" y="292"/>
                                </a:lnTo>
                                <a:lnTo>
                                  <a:pt x="37" y="285"/>
                                </a:lnTo>
                                <a:moveTo>
                                  <a:pt x="41" y="91"/>
                                </a:moveTo>
                                <a:lnTo>
                                  <a:pt x="33" y="89"/>
                                </a:lnTo>
                                <a:lnTo>
                                  <a:pt x="33" y="95"/>
                                </a:lnTo>
                                <a:lnTo>
                                  <a:pt x="38" y="99"/>
                                </a:lnTo>
                                <a:lnTo>
                                  <a:pt x="41" y="91"/>
                                </a:lnTo>
                                <a:moveTo>
                                  <a:pt x="43" y="243"/>
                                </a:moveTo>
                                <a:lnTo>
                                  <a:pt x="41" y="232"/>
                                </a:lnTo>
                                <a:lnTo>
                                  <a:pt x="34" y="236"/>
                                </a:lnTo>
                                <a:lnTo>
                                  <a:pt x="32" y="245"/>
                                </a:lnTo>
                                <a:lnTo>
                                  <a:pt x="43" y="243"/>
                                </a:lnTo>
                                <a:moveTo>
                                  <a:pt x="45" y="41"/>
                                </a:moveTo>
                                <a:lnTo>
                                  <a:pt x="41" y="35"/>
                                </a:lnTo>
                                <a:lnTo>
                                  <a:pt x="38" y="40"/>
                                </a:lnTo>
                                <a:lnTo>
                                  <a:pt x="39" y="46"/>
                                </a:lnTo>
                                <a:lnTo>
                                  <a:pt x="45" y="41"/>
                                </a:lnTo>
                                <a:moveTo>
                                  <a:pt x="49" y="303"/>
                                </a:moveTo>
                                <a:lnTo>
                                  <a:pt x="44" y="302"/>
                                </a:lnTo>
                                <a:lnTo>
                                  <a:pt x="39" y="306"/>
                                </a:lnTo>
                                <a:lnTo>
                                  <a:pt x="45" y="309"/>
                                </a:lnTo>
                                <a:lnTo>
                                  <a:pt x="49" y="303"/>
                                </a:lnTo>
                                <a:moveTo>
                                  <a:pt x="52" y="141"/>
                                </a:moveTo>
                                <a:lnTo>
                                  <a:pt x="43" y="134"/>
                                </a:lnTo>
                                <a:lnTo>
                                  <a:pt x="41" y="142"/>
                                </a:lnTo>
                                <a:lnTo>
                                  <a:pt x="46" y="149"/>
                                </a:lnTo>
                                <a:lnTo>
                                  <a:pt x="52" y="141"/>
                                </a:lnTo>
                                <a:moveTo>
                                  <a:pt x="52" y="71"/>
                                </a:moveTo>
                                <a:lnTo>
                                  <a:pt x="48" y="64"/>
                                </a:lnTo>
                                <a:lnTo>
                                  <a:pt x="45" y="69"/>
                                </a:lnTo>
                                <a:lnTo>
                                  <a:pt x="46" y="75"/>
                                </a:lnTo>
                                <a:lnTo>
                                  <a:pt x="52" y="71"/>
                                </a:lnTo>
                                <a:moveTo>
                                  <a:pt x="53" y="200"/>
                                </a:moveTo>
                                <a:lnTo>
                                  <a:pt x="44" y="194"/>
                                </a:lnTo>
                                <a:lnTo>
                                  <a:pt x="42" y="201"/>
                                </a:lnTo>
                                <a:lnTo>
                                  <a:pt x="47" y="209"/>
                                </a:lnTo>
                                <a:lnTo>
                                  <a:pt x="53" y="200"/>
                                </a:lnTo>
                                <a:moveTo>
                                  <a:pt x="56" y="172"/>
                                </a:moveTo>
                                <a:lnTo>
                                  <a:pt x="54" y="165"/>
                                </a:lnTo>
                                <a:lnTo>
                                  <a:pt x="49" y="168"/>
                                </a:lnTo>
                                <a:lnTo>
                                  <a:pt x="49" y="174"/>
                                </a:lnTo>
                                <a:lnTo>
                                  <a:pt x="56" y="172"/>
                                </a:lnTo>
                                <a:moveTo>
                                  <a:pt x="61" y="231"/>
                                </a:moveTo>
                                <a:lnTo>
                                  <a:pt x="57" y="228"/>
                                </a:lnTo>
                                <a:lnTo>
                                  <a:pt x="56" y="232"/>
                                </a:lnTo>
                                <a:lnTo>
                                  <a:pt x="58" y="236"/>
                                </a:lnTo>
                                <a:lnTo>
                                  <a:pt x="61" y="231"/>
                                </a:lnTo>
                                <a:moveTo>
                                  <a:pt x="61" y="258"/>
                                </a:moveTo>
                                <a:lnTo>
                                  <a:pt x="56" y="256"/>
                                </a:lnTo>
                                <a:lnTo>
                                  <a:pt x="51" y="259"/>
                                </a:lnTo>
                                <a:lnTo>
                                  <a:pt x="56" y="264"/>
                                </a:lnTo>
                                <a:lnTo>
                                  <a:pt x="61" y="258"/>
                                </a:lnTo>
                                <a:moveTo>
                                  <a:pt x="63" y="287"/>
                                </a:moveTo>
                                <a:lnTo>
                                  <a:pt x="62" y="276"/>
                                </a:lnTo>
                                <a:lnTo>
                                  <a:pt x="55" y="281"/>
                                </a:lnTo>
                                <a:lnTo>
                                  <a:pt x="53" y="289"/>
                                </a:lnTo>
                                <a:lnTo>
                                  <a:pt x="63" y="287"/>
                                </a:lnTo>
                                <a:moveTo>
                                  <a:pt x="66" y="48"/>
                                </a:moveTo>
                                <a:lnTo>
                                  <a:pt x="62" y="40"/>
                                </a:lnTo>
                                <a:lnTo>
                                  <a:pt x="58" y="45"/>
                                </a:lnTo>
                                <a:lnTo>
                                  <a:pt x="58" y="52"/>
                                </a:lnTo>
                                <a:lnTo>
                                  <a:pt x="66" y="48"/>
                                </a:lnTo>
                                <a:moveTo>
                                  <a:pt x="67" y="106"/>
                                </a:moveTo>
                                <a:lnTo>
                                  <a:pt x="59" y="103"/>
                                </a:lnTo>
                                <a:lnTo>
                                  <a:pt x="59" y="109"/>
                                </a:lnTo>
                                <a:lnTo>
                                  <a:pt x="65" y="113"/>
                                </a:lnTo>
                                <a:lnTo>
                                  <a:pt x="67" y="106"/>
                                </a:lnTo>
                                <a:moveTo>
                                  <a:pt x="67" y="330"/>
                                </a:moveTo>
                                <a:lnTo>
                                  <a:pt x="66" y="322"/>
                                </a:lnTo>
                                <a:lnTo>
                                  <a:pt x="61" y="325"/>
                                </a:lnTo>
                                <a:lnTo>
                                  <a:pt x="60" y="332"/>
                                </a:lnTo>
                                <a:lnTo>
                                  <a:pt x="67" y="330"/>
                                </a:lnTo>
                                <a:moveTo>
                                  <a:pt x="69" y="76"/>
                                </a:moveTo>
                                <a:lnTo>
                                  <a:pt x="63" y="74"/>
                                </a:lnTo>
                                <a:lnTo>
                                  <a:pt x="63" y="79"/>
                                </a:lnTo>
                                <a:lnTo>
                                  <a:pt x="67" y="82"/>
                                </a:lnTo>
                                <a:lnTo>
                                  <a:pt x="69" y="76"/>
                                </a:lnTo>
                                <a:moveTo>
                                  <a:pt x="70" y="126"/>
                                </a:moveTo>
                                <a:lnTo>
                                  <a:pt x="64" y="124"/>
                                </a:lnTo>
                                <a:lnTo>
                                  <a:pt x="65" y="128"/>
                                </a:lnTo>
                                <a:lnTo>
                                  <a:pt x="68" y="131"/>
                                </a:lnTo>
                                <a:lnTo>
                                  <a:pt x="70" y="126"/>
                                </a:lnTo>
                                <a:moveTo>
                                  <a:pt x="72" y="16"/>
                                </a:moveTo>
                                <a:lnTo>
                                  <a:pt x="62" y="13"/>
                                </a:lnTo>
                                <a:lnTo>
                                  <a:pt x="63" y="21"/>
                                </a:lnTo>
                                <a:lnTo>
                                  <a:pt x="70" y="26"/>
                                </a:lnTo>
                                <a:lnTo>
                                  <a:pt x="72" y="16"/>
                                </a:lnTo>
                                <a:moveTo>
                                  <a:pt x="79" y="285"/>
                                </a:moveTo>
                                <a:lnTo>
                                  <a:pt x="73" y="280"/>
                                </a:lnTo>
                                <a:lnTo>
                                  <a:pt x="67" y="288"/>
                                </a:lnTo>
                                <a:lnTo>
                                  <a:pt x="77" y="292"/>
                                </a:lnTo>
                                <a:lnTo>
                                  <a:pt x="79" y="285"/>
                                </a:lnTo>
                                <a:moveTo>
                                  <a:pt x="81" y="92"/>
                                </a:moveTo>
                                <a:lnTo>
                                  <a:pt x="74" y="89"/>
                                </a:lnTo>
                                <a:lnTo>
                                  <a:pt x="74" y="94"/>
                                </a:lnTo>
                                <a:lnTo>
                                  <a:pt x="79" y="98"/>
                                </a:lnTo>
                                <a:lnTo>
                                  <a:pt x="81" y="92"/>
                                </a:lnTo>
                                <a:moveTo>
                                  <a:pt x="81" y="202"/>
                                </a:moveTo>
                                <a:lnTo>
                                  <a:pt x="74" y="196"/>
                                </a:lnTo>
                                <a:lnTo>
                                  <a:pt x="73" y="202"/>
                                </a:lnTo>
                                <a:lnTo>
                                  <a:pt x="76" y="208"/>
                                </a:lnTo>
                                <a:lnTo>
                                  <a:pt x="81" y="202"/>
                                </a:lnTo>
                                <a:moveTo>
                                  <a:pt x="84" y="250"/>
                                </a:moveTo>
                                <a:lnTo>
                                  <a:pt x="75" y="244"/>
                                </a:lnTo>
                                <a:lnTo>
                                  <a:pt x="73" y="251"/>
                                </a:lnTo>
                                <a:lnTo>
                                  <a:pt x="78" y="259"/>
                                </a:lnTo>
                                <a:lnTo>
                                  <a:pt x="84" y="250"/>
                                </a:lnTo>
                                <a:moveTo>
                                  <a:pt x="87" y="44"/>
                                </a:moveTo>
                                <a:lnTo>
                                  <a:pt x="83" y="38"/>
                                </a:lnTo>
                                <a:lnTo>
                                  <a:pt x="80" y="42"/>
                                </a:lnTo>
                                <a:lnTo>
                                  <a:pt x="81" y="48"/>
                                </a:lnTo>
                                <a:lnTo>
                                  <a:pt x="87" y="44"/>
                                </a:lnTo>
                                <a:moveTo>
                                  <a:pt x="91" y="313"/>
                                </a:moveTo>
                                <a:lnTo>
                                  <a:pt x="89" y="306"/>
                                </a:lnTo>
                                <a:lnTo>
                                  <a:pt x="84" y="309"/>
                                </a:lnTo>
                                <a:lnTo>
                                  <a:pt x="84" y="315"/>
                                </a:lnTo>
                                <a:lnTo>
                                  <a:pt x="91" y="313"/>
                                </a:lnTo>
                                <a:moveTo>
                                  <a:pt x="91" y="185"/>
                                </a:moveTo>
                                <a:lnTo>
                                  <a:pt x="84" y="180"/>
                                </a:lnTo>
                                <a:lnTo>
                                  <a:pt x="83" y="186"/>
                                </a:lnTo>
                                <a:lnTo>
                                  <a:pt x="86" y="191"/>
                                </a:lnTo>
                                <a:lnTo>
                                  <a:pt x="91" y="185"/>
                                </a:lnTo>
                                <a:moveTo>
                                  <a:pt x="92" y="351"/>
                                </a:moveTo>
                                <a:lnTo>
                                  <a:pt x="85" y="346"/>
                                </a:lnTo>
                                <a:lnTo>
                                  <a:pt x="84" y="352"/>
                                </a:lnTo>
                                <a:lnTo>
                                  <a:pt x="87" y="358"/>
                                </a:lnTo>
                                <a:lnTo>
                                  <a:pt x="92" y="351"/>
                                </a:lnTo>
                                <a:moveTo>
                                  <a:pt x="94" y="284"/>
                                </a:moveTo>
                                <a:lnTo>
                                  <a:pt x="93" y="276"/>
                                </a:lnTo>
                                <a:lnTo>
                                  <a:pt x="88" y="279"/>
                                </a:lnTo>
                                <a:lnTo>
                                  <a:pt x="87" y="286"/>
                                </a:lnTo>
                                <a:lnTo>
                                  <a:pt x="94" y="284"/>
                                </a:lnTo>
                                <a:moveTo>
                                  <a:pt x="94" y="71"/>
                                </a:moveTo>
                                <a:lnTo>
                                  <a:pt x="84" y="68"/>
                                </a:lnTo>
                                <a:lnTo>
                                  <a:pt x="85" y="76"/>
                                </a:lnTo>
                                <a:lnTo>
                                  <a:pt x="92" y="82"/>
                                </a:lnTo>
                                <a:lnTo>
                                  <a:pt x="94" y="71"/>
                                </a:lnTo>
                                <a:moveTo>
                                  <a:pt x="96" y="3"/>
                                </a:moveTo>
                                <a:lnTo>
                                  <a:pt x="89" y="0"/>
                                </a:lnTo>
                                <a:lnTo>
                                  <a:pt x="89" y="5"/>
                                </a:lnTo>
                                <a:lnTo>
                                  <a:pt x="93" y="10"/>
                                </a:lnTo>
                                <a:lnTo>
                                  <a:pt x="96" y="3"/>
                                </a:lnTo>
                                <a:moveTo>
                                  <a:pt x="97" y="142"/>
                                </a:moveTo>
                                <a:lnTo>
                                  <a:pt x="91" y="137"/>
                                </a:lnTo>
                                <a:lnTo>
                                  <a:pt x="86" y="145"/>
                                </a:lnTo>
                                <a:lnTo>
                                  <a:pt x="96" y="149"/>
                                </a:lnTo>
                                <a:lnTo>
                                  <a:pt x="97" y="142"/>
                                </a:lnTo>
                                <a:moveTo>
                                  <a:pt x="102" y="107"/>
                                </a:moveTo>
                                <a:lnTo>
                                  <a:pt x="94" y="100"/>
                                </a:lnTo>
                                <a:lnTo>
                                  <a:pt x="91" y="108"/>
                                </a:lnTo>
                                <a:lnTo>
                                  <a:pt x="96" y="115"/>
                                </a:lnTo>
                                <a:lnTo>
                                  <a:pt x="102" y="107"/>
                                </a:lnTo>
                                <a:moveTo>
                                  <a:pt x="104" y="324"/>
                                </a:moveTo>
                                <a:lnTo>
                                  <a:pt x="99" y="320"/>
                                </a:lnTo>
                                <a:lnTo>
                                  <a:pt x="98" y="325"/>
                                </a:lnTo>
                                <a:lnTo>
                                  <a:pt x="101" y="329"/>
                                </a:lnTo>
                                <a:lnTo>
                                  <a:pt x="104" y="324"/>
                                </a:lnTo>
                                <a:moveTo>
                                  <a:pt x="106" y="228"/>
                                </a:moveTo>
                                <a:lnTo>
                                  <a:pt x="101" y="224"/>
                                </a:lnTo>
                                <a:lnTo>
                                  <a:pt x="100" y="228"/>
                                </a:lnTo>
                                <a:lnTo>
                                  <a:pt x="103" y="233"/>
                                </a:lnTo>
                                <a:lnTo>
                                  <a:pt x="106" y="228"/>
                                </a:lnTo>
                                <a:moveTo>
                                  <a:pt x="108" y="257"/>
                                </a:moveTo>
                                <a:lnTo>
                                  <a:pt x="108" y="249"/>
                                </a:lnTo>
                                <a:lnTo>
                                  <a:pt x="103" y="252"/>
                                </a:lnTo>
                                <a:lnTo>
                                  <a:pt x="101" y="257"/>
                                </a:lnTo>
                                <a:lnTo>
                                  <a:pt x="108" y="257"/>
                                </a:lnTo>
                                <a:moveTo>
                                  <a:pt x="109" y="170"/>
                                </a:moveTo>
                                <a:lnTo>
                                  <a:pt x="107" y="163"/>
                                </a:lnTo>
                                <a:lnTo>
                                  <a:pt x="103" y="166"/>
                                </a:lnTo>
                                <a:lnTo>
                                  <a:pt x="102" y="172"/>
                                </a:lnTo>
                                <a:lnTo>
                                  <a:pt x="109" y="170"/>
                                </a:lnTo>
                                <a:moveTo>
                                  <a:pt x="110" y="343"/>
                                </a:moveTo>
                                <a:lnTo>
                                  <a:pt x="104" y="339"/>
                                </a:lnTo>
                                <a:lnTo>
                                  <a:pt x="103" y="343"/>
                                </a:lnTo>
                                <a:lnTo>
                                  <a:pt x="106" y="348"/>
                                </a:lnTo>
                                <a:lnTo>
                                  <a:pt x="110" y="343"/>
                                </a:lnTo>
                                <a:moveTo>
                                  <a:pt x="110" y="208"/>
                                </a:moveTo>
                                <a:lnTo>
                                  <a:pt x="104" y="203"/>
                                </a:lnTo>
                                <a:lnTo>
                                  <a:pt x="102" y="209"/>
                                </a:lnTo>
                                <a:lnTo>
                                  <a:pt x="105" y="214"/>
                                </a:lnTo>
                                <a:lnTo>
                                  <a:pt x="110" y="208"/>
                                </a:lnTo>
                                <a:moveTo>
                                  <a:pt x="111" y="297"/>
                                </a:moveTo>
                                <a:lnTo>
                                  <a:pt x="111" y="289"/>
                                </a:lnTo>
                                <a:lnTo>
                                  <a:pt x="105" y="292"/>
                                </a:lnTo>
                                <a:lnTo>
                                  <a:pt x="103" y="298"/>
                                </a:lnTo>
                                <a:lnTo>
                                  <a:pt x="111" y="297"/>
                                </a:lnTo>
                                <a:moveTo>
                                  <a:pt x="113" y="140"/>
                                </a:moveTo>
                                <a:lnTo>
                                  <a:pt x="111" y="133"/>
                                </a:lnTo>
                                <a:lnTo>
                                  <a:pt x="107" y="136"/>
                                </a:lnTo>
                                <a:lnTo>
                                  <a:pt x="106" y="142"/>
                                </a:lnTo>
                                <a:lnTo>
                                  <a:pt x="113" y="140"/>
                                </a:lnTo>
                                <a:moveTo>
                                  <a:pt x="121" y="23"/>
                                </a:moveTo>
                                <a:lnTo>
                                  <a:pt x="115" y="23"/>
                                </a:lnTo>
                                <a:lnTo>
                                  <a:pt x="116" y="27"/>
                                </a:lnTo>
                                <a:lnTo>
                                  <a:pt x="121" y="29"/>
                                </a:lnTo>
                                <a:lnTo>
                                  <a:pt x="121" y="23"/>
                                </a:lnTo>
                                <a:moveTo>
                                  <a:pt x="121" y="38"/>
                                </a:moveTo>
                                <a:lnTo>
                                  <a:pt x="114" y="37"/>
                                </a:lnTo>
                                <a:lnTo>
                                  <a:pt x="115" y="42"/>
                                </a:lnTo>
                                <a:lnTo>
                                  <a:pt x="120" y="46"/>
                                </a:lnTo>
                                <a:lnTo>
                                  <a:pt x="121" y="38"/>
                                </a:lnTo>
                                <a:moveTo>
                                  <a:pt x="122" y="58"/>
                                </a:moveTo>
                                <a:lnTo>
                                  <a:pt x="116" y="53"/>
                                </a:lnTo>
                                <a:lnTo>
                                  <a:pt x="109" y="56"/>
                                </a:lnTo>
                                <a:lnTo>
                                  <a:pt x="113" y="65"/>
                                </a:lnTo>
                                <a:lnTo>
                                  <a:pt x="122" y="58"/>
                                </a:lnTo>
                                <a:moveTo>
                                  <a:pt x="122" y="181"/>
                                </a:moveTo>
                                <a:lnTo>
                                  <a:pt x="118" y="177"/>
                                </a:lnTo>
                                <a:lnTo>
                                  <a:pt x="116" y="181"/>
                                </a:lnTo>
                                <a:lnTo>
                                  <a:pt x="119" y="186"/>
                                </a:lnTo>
                                <a:lnTo>
                                  <a:pt x="122" y="181"/>
                                </a:lnTo>
                                <a:moveTo>
                                  <a:pt x="126" y="90"/>
                                </a:moveTo>
                                <a:lnTo>
                                  <a:pt x="123" y="83"/>
                                </a:lnTo>
                                <a:lnTo>
                                  <a:pt x="115" y="87"/>
                                </a:lnTo>
                                <a:lnTo>
                                  <a:pt x="120" y="91"/>
                                </a:lnTo>
                                <a:lnTo>
                                  <a:pt x="126" y="90"/>
                                </a:lnTo>
                                <a:moveTo>
                                  <a:pt x="127" y="114"/>
                                </a:moveTo>
                                <a:lnTo>
                                  <a:pt x="126" y="106"/>
                                </a:lnTo>
                                <a:lnTo>
                                  <a:pt x="121" y="108"/>
                                </a:lnTo>
                                <a:lnTo>
                                  <a:pt x="119" y="114"/>
                                </a:lnTo>
                                <a:lnTo>
                                  <a:pt x="127" y="114"/>
                                </a:lnTo>
                                <a:moveTo>
                                  <a:pt x="128" y="200"/>
                                </a:moveTo>
                                <a:lnTo>
                                  <a:pt x="123" y="195"/>
                                </a:lnTo>
                                <a:lnTo>
                                  <a:pt x="121" y="200"/>
                                </a:lnTo>
                                <a:lnTo>
                                  <a:pt x="124" y="205"/>
                                </a:lnTo>
                                <a:lnTo>
                                  <a:pt x="128" y="200"/>
                                </a:lnTo>
                                <a:moveTo>
                                  <a:pt x="129" y="270"/>
                                </a:moveTo>
                                <a:lnTo>
                                  <a:pt x="120" y="263"/>
                                </a:lnTo>
                                <a:lnTo>
                                  <a:pt x="118" y="270"/>
                                </a:lnTo>
                                <a:lnTo>
                                  <a:pt x="123" y="278"/>
                                </a:lnTo>
                                <a:lnTo>
                                  <a:pt x="129" y="270"/>
                                </a:lnTo>
                                <a:moveTo>
                                  <a:pt x="130" y="154"/>
                                </a:moveTo>
                                <a:lnTo>
                                  <a:pt x="129" y="145"/>
                                </a:lnTo>
                                <a:lnTo>
                                  <a:pt x="123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30" y="154"/>
                                </a:lnTo>
                                <a:moveTo>
                                  <a:pt x="130" y="329"/>
                                </a:moveTo>
                                <a:lnTo>
                                  <a:pt x="121" y="322"/>
                                </a:lnTo>
                                <a:lnTo>
                                  <a:pt x="119" y="330"/>
                                </a:lnTo>
                                <a:lnTo>
                                  <a:pt x="124" y="338"/>
                                </a:lnTo>
                                <a:lnTo>
                                  <a:pt x="130" y="329"/>
                                </a:lnTo>
                                <a:moveTo>
                                  <a:pt x="131" y="229"/>
                                </a:moveTo>
                                <a:lnTo>
                                  <a:pt x="120" y="227"/>
                                </a:lnTo>
                                <a:lnTo>
                                  <a:pt x="122" y="235"/>
                                </a:lnTo>
                                <a:lnTo>
                                  <a:pt x="130" y="239"/>
                                </a:lnTo>
                                <a:lnTo>
                                  <a:pt x="131" y="229"/>
                                </a:lnTo>
                                <a:moveTo>
                                  <a:pt x="133" y="301"/>
                                </a:moveTo>
                                <a:lnTo>
                                  <a:pt x="131" y="293"/>
                                </a:lnTo>
                                <a:lnTo>
                                  <a:pt x="127" y="297"/>
                                </a:lnTo>
                                <a:lnTo>
                                  <a:pt x="126" y="303"/>
                                </a:lnTo>
                                <a:lnTo>
                                  <a:pt x="133" y="301"/>
                                </a:lnTo>
                                <a:moveTo>
                                  <a:pt x="141" y="29"/>
                                </a:moveTo>
                                <a:lnTo>
                                  <a:pt x="133" y="26"/>
                                </a:lnTo>
                                <a:lnTo>
                                  <a:pt x="133" y="33"/>
                                </a:lnTo>
                                <a:lnTo>
                                  <a:pt x="139" y="37"/>
                                </a:lnTo>
                                <a:lnTo>
                                  <a:pt x="141" y="29"/>
                                </a:lnTo>
                                <a:moveTo>
                                  <a:pt x="146" y="55"/>
                                </a:moveTo>
                                <a:lnTo>
                                  <a:pt x="139" y="53"/>
                                </a:lnTo>
                                <a:lnTo>
                                  <a:pt x="140" y="59"/>
                                </a:lnTo>
                                <a:lnTo>
                                  <a:pt x="145" y="62"/>
                                </a:lnTo>
                                <a:lnTo>
                                  <a:pt x="146" y="55"/>
                                </a:lnTo>
                                <a:moveTo>
                                  <a:pt x="147" y="268"/>
                                </a:moveTo>
                                <a:lnTo>
                                  <a:pt x="144" y="261"/>
                                </a:lnTo>
                                <a:lnTo>
                                  <a:pt x="137" y="260"/>
                                </a:lnTo>
                                <a:lnTo>
                                  <a:pt x="136" y="270"/>
                                </a:lnTo>
                                <a:lnTo>
                                  <a:pt x="147" y="268"/>
                                </a:lnTo>
                                <a:moveTo>
                                  <a:pt x="147" y="126"/>
                                </a:moveTo>
                                <a:lnTo>
                                  <a:pt x="139" y="119"/>
                                </a:lnTo>
                                <a:lnTo>
                                  <a:pt x="137" y="127"/>
                                </a:lnTo>
                                <a:lnTo>
                                  <a:pt x="141" y="135"/>
                                </a:lnTo>
                                <a:lnTo>
                                  <a:pt x="147" y="126"/>
                                </a:lnTo>
                                <a:moveTo>
                                  <a:pt x="148" y="186"/>
                                </a:moveTo>
                                <a:lnTo>
                                  <a:pt x="140" y="179"/>
                                </a:lnTo>
                                <a:lnTo>
                                  <a:pt x="137" y="187"/>
                                </a:lnTo>
                                <a:lnTo>
                                  <a:pt x="142" y="194"/>
                                </a:lnTo>
                                <a:lnTo>
                                  <a:pt x="148" y="186"/>
                                </a:lnTo>
                                <a:moveTo>
                                  <a:pt x="151" y="157"/>
                                </a:moveTo>
                                <a:lnTo>
                                  <a:pt x="150" y="150"/>
                                </a:lnTo>
                                <a:lnTo>
                                  <a:pt x="145" y="153"/>
                                </a:lnTo>
                                <a:lnTo>
                                  <a:pt x="144" y="159"/>
                                </a:lnTo>
                                <a:lnTo>
                                  <a:pt x="151" y="157"/>
                                </a:lnTo>
                                <a:moveTo>
                                  <a:pt x="154" y="114"/>
                                </a:moveTo>
                                <a:lnTo>
                                  <a:pt x="149" y="110"/>
                                </a:lnTo>
                                <a:lnTo>
                                  <a:pt x="148" y="114"/>
                                </a:lnTo>
                                <a:lnTo>
                                  <a:pt x="150" y="119"/>
                                </a:lnTo>
                                <a:lnTo>
                                  <a:pt x="154" y="114"/>
                                </a:lnTo>
                                <a:moveTo>
                                  <a:pt x="155" y="85"/>
                                </a:moveTo>
                                <a:lnTo>
                                  <a:pt x="152" y="78"/>
                                </a:lnTo>
                                <a:lnTo>
                                  <a:pt x="144" y="81"/>
                                </a:lnTo>
                                <a:lnTo>
                                  <a:pt x="149" y="86"/>
                                </a:lnTo>
                                <a:lnTo>
                                  <a:pt x="155" y="85"/>
                                </a:lnTo>
                                <a:moveTo>
                                  <a:pt x="157" y="252"/>
                                </a:moveTo>
                                <a:lnTo>
                                  <a:pt x="152" y="246"/>
                                </a:lnTo>
                                <a:lnTo>
                                  <a:pt x="149" y="251"/>
                                </a:lnTo>
                                <a:lnTo>
                                  <a:pt x="152" y="257"/>
                                </a:lnTo>
                                <a:lnTo>
                                  <a:pt x="157" y="252"/>
                                </a:lnTo>
                                <a:moveTo>
                                  <a:pt x="157" y="217"/>
                                </a:moveTo>
                                <a:lnTo>
                                  <a:pt x="152" y="213"/>
                                </a:lnTo>
                                <a:lnTo>
                                  <a:pt x="151" y="216"/>
                                </a:lnTo>
                                <a:lnTo>
                                  <a:pt x="151" y="215"/>
                                </a:lnTo>
                                <a:lnTo>
                                  <a:pt x="148" y="220"/>
                                </a:lnTo>
                                <a:lnTo>
                                  <a:pt x="149" y="226"/>
                                </a:lnTo>
                                <a:lnTo>
                                  <a:pt x="155" y="222"/>
                                </a:lnTo>
                                <a:lnTo>
                                  <a:pt x="154" y="221"/>
                                </a:lnTo>
                                <a:lnTo>
                                  <a:pt x="157" y="217"/>
                                </a:lnTo>
                                <a:moveTo>
                                  <a:pt x="158" y="330"/>
                                </a:moveTo>
                                <a:lnTo>
                                  <a:pt x="152" y="325"/>
                                </a:lnTo>
                                <a:lnTo>
                                  <a:pt x="150" y="331"/>
                                </a:lnTo>
                                <a:lnTo>
                                  <a:pt x="153" y="337"/>
                                </a:lnTo>
                                <a:lnTo>
                                  <a:pt x="158" y="330"/>
                                </a:lnTo>
                                <a:moveTo>
                                  <a:pt x="161" y="302"/>
                                </a:moveTo>
                                <a:lnTo>
                                  <a:pt x="153" y="300"/>
                                </a:lnTo>
                                <a:lnTo>
                                  <a:pt x="154" y="306"/>
                                </a:lnTo>
                                <a:lnTo>
                                  <a:pt x="160" y="309"/>
                                </a:lnTo>
                                <a:lnTo>
                                  <a:pt x="161" y="302"/>
                                </a:lnTo>
                                <a:moveTo>
                                  <a:pt x="165" y="53"/>
                                </a:moveTo>
                                <a:lnTo>
                                  <a:pt x="162" y="48"/>
                                </a:lnTo>
                                <a:lnTo>
                                  <a:pt x="157" y="51"/>
                                </a:lnTo>
                                <a:lnTo>
                                  <a:pt x="160" y="54"/>
                                </a:lnTo>
                                <a:lnTo>
                                  <a:pt x="165" y="53"/>
                                </a:lnTo>
                                <a:moveTo>
                                  <a:pt x="169" y="279"/>
                                </a:moveTo>
                                <a:lnTo>
                                  <a:pt x="164" y="274"/>
                                </a:lnTo>
                                <a:lnTo>
                                  <a:pt x="161" y="279"/>
                                </a:lnTo>
                                <a:lnTo>
                                  <a:pt x="164" y="285"/>
                                </a:lnTo>
                                <a:lnTo>
                                  <a:pt x="169" y="279"/>
                                </a:lnTo>
                                <a:moveTo>
                                  <a:pt x="171" y="92"/>
                                </a:moveTo>
                                <a:lnTo>
                                  <a:pt x="160" y="90"/>
                                </a:lnTo>
                                <a:lnTo>
                                  <a:pt x="162" y="98"/>
                                </a:lnTo>
                                <a:lnTo>
                                  <a:pt x="170" y="102"/>
                                </a:lnTo>
                                <a:lnTo>
                                  <a:pt x="171" y="92"/>
                                </a:lnTo>
                                <a:moveTo>
                                  <a:pt x="172" y="153"/>
                                </a:moveTo>
                                <a:lnTo>
                                  <a:pt x="164" y="152"/>
                                </a:lnTo>
                                <a:lnTo>
                                  <a:pt x="166" y="158"/>
                                </a:lnTo>
                                <a:lnTo>
                                  <a:pt x="171" y="161"/>
                                </a:lnTo>
                                <a:lnTo>
                                  <a:pt x="172" y="153"/>
                                </a:lnTo>
                                <a:moveTo>
                                  <a:pt x="176" y="187"/>
                                </a:moveTo>
                                <a:lnTo>
                                  <a:pt x="170" y="182"/>
                                </a:lnTo>
                                <a:lnTo>
                                  <a:pt x="168" y="188"/>
                                </a:lnTo>
                                <a:lnTo>
                                  <a:pt x="172" y="193"/>
                                </a:lnTo>
                                <a:lnTo>
                                  <a:pt x="176" y="187"/>
                                </a:lnTo>
                                <a:moveTo>
                                  <a:pt x="178" y="255"/>
                                </a:moveTo>
                                <a:lnTo>
                                  <a:pt x="173" y="248"/>
                                </a:lnTo>
                                <a:lnTo>
                                  <a:pt x="170" y="253"/>
                                </a:lnTo>
                                <a:lnTo>
                                  <a:pt x="172" y="260"/>
                                </a:lnTo>
                                <a:lnTo>
                                  <a:pt x="178" y="255"/>
                                </a:lnTo>
                                <a:moveTo>
                                  <a:pt x="179" y="222"/>
                                </a:moveTo>
                                <a:lnTo>
                                  <a:pt x="168" y="221"/>
                                </a:lnTo>
                                <a:lnTo>
                                  <a:pt x="170" y="228"/>
                                </a:lnTo>
                                <a:lnTo>
                                  <a:pt x="178" y="233"/>
                                </a:lnTo>
                                <a:lnTo>
                                  <a:pt x="179" y="222"/>
                                </a:lnTo>
                                <a:moveTo>
                                  <a:pt x="184" y="57"/>
                                </a:moveTo>
                                <a:lnTo>
                                  <a:pt x="181" y="51"/>
                                </a:lnTo>
                                <a:lnTo>
                                  <a:pt x="175" y="54"/>
                                </a:lnTo>
                                <a:lnTo>
                                  <a:pt x="179" y="57"/>
                                </a:lnTo>
                                <a:lnTo>
                                  <a:pt x="184" y="57"/>
                                </a:lnTo>
                                <a:moveTo>
                                  <a:pt x="185" y="78"/>
                                </a:moveTo>
                                <a:lnTo>
                                  <a:pt x="181" y="71"/>
                                </a:lnTo>
                                <a:lnTo>
                                  <a:pt x="173" y="74"/>
                                </a:lnTo>
                                <a:lnTo>
                                  <a:pt x="178" y="79"/>
                                </a:lnTo>
                                <a:lnTo>
                                  <a:pt x="185" y="78"/>
                                </a:lnTo>
                                <a:moveTo>
                                  <a:pt x="186" y="132"/>
                                </a:moveTo>
                                <a:lnTo>
                                  <a:pt x="183" y="125"/>
                                </a:lnTo>
                                <a:lnTo>
                                  <a:pt x="176" y="123"/>
                                </a:lnTo>
                                <a:lnTo>
                                  <a:pt x="175" y="133"/>
                                </a:lnTo>
                                <a:lnTo>
                                  <a:pt x="186" y="132"/>
                                </a:lnTo>
                                <a:moveTo>
                                  <a:pt x="186" y="282"/>
                                </a:moveTo>
                                <a:lnTo>
                                  <a:pt x="180" y="281"/>
                                </a:lnTo>
                                <a:lnTo>
                                  <a:pt x="181" y="285"/>
                                </a:lnTo>
                                <a:lnTo>
                                  <a:pt x="185" y="288"/>
                                </a:lnTo>
                                <a:lnTo>
                                  <a:pt x="186" y="282"/>
                                </a:lnTo>
                                <a:moveTo>
                                  <a:pt x="191" y="206"/>
                                </a:moveTo>
                                <a:lnTo>
                                  <a:pt x="190" y="201"/>
                                </a:lnTo>
                                <a:lnTo>
                                  <a:pt x="184" y="202"/>
                                </a:lnTo>
                                <a:lnTo>
                                  <a:pt x="187" y="205"/>
                                </a:lnTo>
                                <a:lnTo>
                                  <a:pt x="191" y="206"/>
                                </a:lnTo>
                                <a:moveTo>
                                  <a:pt x="196" y="86"/>
                                </a:moveTo>
                                <a:lnTo>
                                  <a:pt x="192" y="79"/>
                                </a:lnTo>
                                <a:lnTo>
                                  <a:pt x="188" y="84"/>
                                </a:lnTo>
                                <a:lnTo>
                                  <a:pt x="189" y="90"/>
                                </a:lnTo>
                                <a:lnTo>
                                  <a:pt x="196" y="86"/>
                                </a:lnTo>
                                <a:moveTo>
                                  <a:pt x="196" y="331"/>
                                </a:moveTo>
                                <a:lnTo>
                                  <a:pt x="190" y="330"/>
                                </a:lnTo>
                                <a:lnTo>
                                  <a:pt x="191" y="334"/>
                                </a:lnTo>
                                <a:lnTo>
                                  <a:pt x="196" y="336"/>
                                </a:lnTo>
                                <a:lnTo>
                                  <a:pt x="196" y="331"/>
                                </a:lnTo>
                                <a:moveTo>
                                  <a:pt x="196" y="67"/>
                                </a:moveTo>
                                <a:lnTo>
                                  <a:pt x="195" y="61"/>
                                </a:lnTo>
                                <a:lnTo>
                                  <a:pt x="192" y="63"/>
                                </a:lnTo>
                                <a:lnTo>
                                  <a:pt x="191" y="68"/>
                                </a:lnTo>
                                <a:lnTo>
                                  <a:pt x="196" y="67"/>
                                </a:lnTo>
                                <a:moveTo>
                                  <a:pt x="197" y="116"/>
                                </a:moveTo>
                                <a:lnTo>
                                  <a:pt x="192" y="110"/>
                                </a:lnTo>
                                <a:lnTo>
                                  <a:pt x="189" y="115"/>
                                </a:lnTo>
                                <a:lnTo>
                                  <a:pt x="191" y="121"/>
                                </a:lnTo>
                                <a:lnTo>
                                  <a:pt x="197" y="116"/>
                                </a:lnTo>
                                <a:moveTo>
                                  <a:pt x="199" y="247"/>
                                </a:moveTo>
                                <a:lnTo>
                                  <a:pt x="193" y="241"/>
                                </a:lnTo>
                                <a:lnTo>
                                  <a:pt x="191" y="246"/>
                                </a:lnTo>
                                <a:lnTo>
                                  <a:pt x="194" y="252"/>
                                </a:lnTo>
                                <a:lnTo>
                                  <a:pt x="199" y="247"/>
                                </a:lnTo>
                                <a:moveTo>
                                  <a:pt x="199" y="166"/>
                                </a:moveTo>
                                <a:lnTo>
                                  <a:pt x="191" y="164"/>
                                </a:lnTo>
                                <a:lnTo>
                                  <a:pt x="193" y="170"/>
                                </a:lnTo>
                                <a:lnTo>
                                  <a:pt x="198" y="173"/>
                                </a:lnTo>
                                <a:lnTo>
                                  <a:pt x="199" y="166"/>
                                </a:lnTo>
                                <a:moveTo>
                                  <a:pt x="200" y="295"/>
                                </a:moveTo>
                                <a:lnTo>
                                  <a:pt x="194" y="294"/>
                                </a:lnTo>
                                <a:lnTo>
                                  <a:pt x="195" y="299"/>
                                </a:lnTo>
                                <a:lnTo>
                                  <a:pt x="200" y="301"/>
                                </a:lnTo>
                                <a:lnTo>
                                  <a:pt x="200" y="295"/>
                                </a:lnTo>
                                <a:moveTo>
                                  <a:pt x="205" y="334"/>
                                </a:moveTo>
                                <a:lnTo>
                                  <a:pt x="196" y="333"/>
                                </a:lnTo>
                                <a:lnTo>
                                  <a:pt x="198" y="339"/>
                                </a:lnTo>
                                <a:lnTo>
                                  <a:pt x="204" y="342"/>
                                </a:lnTo>
                                <a:lnTo>
                                  <a:pt x="205" y="334"/>
                                </a:lnTo>
                                <a:moveTo>
                                  <a:pt x="205" y="103"/>
                                </a:moveTo>
                                <a:lnTo>
                                  <a:pt x="200" y="99"/>
                                </a:lnTo>
                                <a:lnTo>
                                  <a:pt x="199" y="103"/>
                                </a:lnTo>
                                <a:lnTo>
                                  <a:pt x="201" y="107"/>
                                </a:lnTo>
                                <a:lnTo>
                                  <a:pt x="205" y="103"/>
                                </a:lnTo>
                                <a:moveTo>
                                  <a:pt x="205" y="25"/>
                                </a:moveTo>
                                <a:lnTo>
                                  <a:pt x="201" y="16"/>
                                </a:lnTo>
                                <a:lnTo>
                                  <a:pt x="191" y="20"/>
                                </a:lnTo>
                                <a:lnTo>
                                  <a:pt x="197" y="26"/>
                                </a:lnTo>
                                <a:lnTo>
                                  <a:pt x="205" y="25"/>
                                </a:lnTo>
                                <a:moveTo>
                                  <a:pt x="208" y="144"/>
                                </a:moveTo>
                                <a:lnTo>
                                  <a:pt x="203" y="138"/>
                                </a:lnTo>
                                <a:lnTo>
                                  <a:pt x="200" y="143"/>
                                </a:lnTo>
                                <a:lnTo>
                                  <a:pt x="203" y="149"/>
                                </a:lnTo>
                                <a:lnTo>
                                  <a:pt x="208" y="144"/>
                                </a:lnTo>
                                <a:moveTo>
                                  <a:pt x="211" y="273"/>
                                </a:moveTo>
                                <a:lnTo>
                                  <a:pt x="200" y="271"/>
                                </a:lnTo>
                                <a:lnTo>
                                  <a:pt x="202" y="279"/>
                                </a:lnTo>
                                <a:lnTo>
                                  <a:pt x="210" y="283"/>
                                </a:lnTo>
                                <a:lnTo>
                                  <a:pt x="211" y="273"/>
                                </a:lnTo>
                                <a:moveTo>
                                  <a:pt x="213" y="55"/>
                                </a:moveTo>
                                <a:lnTo>
                                  <a:pt x="211" y="47"/>
                                </a:lnTo>
                                <a:lnTo>
                                  <a:pt x="206" y="50"/>
                                </a:lnTo>
                                <a:lnTo>
                                  <a:pt x="205" y="56"/>
                                </a:lnTo>
                                <a:lnTo>
                                  <a:pt x="213" y="55"/>
                                </a:lnTo>
                                <a:moveTo>
                                  <a:pt x="213" y="226"/>
                                </a:moveTo>
                                <a:lnTo>
                                  <a:pt x="208" y="217"/>
                                </a:lnTo>
                                <a:lnTo>
                                  <a:pt x="198" y="222"/>
                                </a:lnTo>
                                <a:lnTo>
                                  <a:pt x="204" y="227"/>
                                </a:lnTo>
                                <a:lnTo>
                                  <a:pt x="213" y="226"/>
                                </a:lnTo>
                                <a:moveTo>
                                  <a:pt x="218" y="119"/>
                                </a:moveTo>
                                <a:lnTo>
                                  <a:pt x="213" y="112"/>
                                </a:lnTo>
                                <a:lnTo>
                                  <a:pt x="210" y="118"/>
                                </a:lnTo>
                                <a:lnTo>
                                  <a:pt x="211" y="125"/>
                                </a:lnTo>
                                <a:lnTo>
                                  <a:pt x="218" y="119"/>
                                </a:lnTo>
                                <a:moveTo>
                                  <a:pt x="220" y="87"/>
                                </a:moveTo>
                                <a:lnTo>
                                  <a:pt x="209" y="85"/>
                                </a:lnTo>
                                <a:lnTo>
                                  <a:pt x="211" y="93"/>
                                </a:lnTo>
                                <a:lnTo>
                                  <a:pt x="219" y="97"/>
                                </a:lnTo>
                                <a:lnTo>
                                  <a:pt x="220" y="87"/>
                                </a:lnTo>
                                <a:moveTo>
                                  <a:pt x="221" y="308"/>
                                </a:moveTo>
                                <a:lnTo>
                                  <a:pt x="220" y="300"/>
                                </a:lnTo>
                                <a:lnTo>
                                  <a:pt x="215" y="303"/>
                                </a:lnTo>
                                <a:lnTo>
                                  <a:pt x="213" y="310"/>
                                </a:lnTo>
                                <a:lnTo>
                                  <a:pt x="221" y="308"/>
                                </a:lnTo>
                                <a:moveTo>
                                  <a:pt x="225" y="147"/>
                                </a:moveTo>
                                <a:lnTo>
                                  <a:pt x="219" y="146"/>
                                </a:lnTo>
                                <a:lnTo>
                                  <a:pt x="220" y="150"/>
                                </a:lnTo>
                                <a:lnTo>
                                  <a:pt x="224" y="152"/>
                                </a:lnTo>
                                <a:lnTo>
                                  <a:pt x="225" y="147"/>
                                </a:lnTo>
                                <a:moveTo>
                                  <a:pt x="225" y="198"/>
                                </a:moveTo>
                                <a:lnTo>
                                  <a:pt x="218" y="195"/>
                                </a:lnTo>
                                <a:lnTo>
                                  <a:pt x="218" y="200"/>
                                </a:lnTo>
                                <a:lnTo>
                                  <a:pt x="222" y="205"/>
                                </a:lnTo>
                                <a:lnTo>
                                  <a:pt x="225" y="198"/>
                                </a:lnTo>
                                <a:moveTo>
                                  <a:pt x="227" y="176"/>
                                </a:moveTo>
                                <a:lnTo>
                                  <a:pt x="219" y="175"/>
                                </a:lnTo>
                                <a:lnTo>
                                  <a:pt x="221" y="181"/>
                                </a:lnTo>
                                <a:lnTo>
                                  <a:pt x="226" y="184"/>
                                </a:lnTo>
                                <a:lnTo>
                                  <a:pt x="227" y="176"/>
                                </a:lnTo>
                                <a:moveTo>
                                  <a:pt x="229" y="85"/>
                                </a:moveTo>
                                <a:lnTo>
                                  <a:pt x="228" y="79"/>
                                </a:lnTo>
                                <a:lnTo>
                                  <a:pt x="225" y="82"/>
                                </a:lnTo>
                                <a:lnTo>
                                  <a:pt x="224" y="86"/>
                                </a:lnTo>
                                <a:lnTo>
                                  <a:pt x="229" y="85"/>
                                </a:lnTo>
                                <a:moveTo>
                                  <a:pt x="234" y="295"/>
                                </a:moveTo>
                                <a:lnTo>
                                  <a:pt x="228" y="294"/>
                                </a:lnTo>
                                <a:lnTo>
                                  <a:pt x="229" y="298"/>
                                </a:lnTo>
                                <a:lnTo>
                                  <a:pt x="234" y="300"/>
                                </a:lnTo>
                                <a:lnTo>
                                  <a:pt x="234" y="295"/>
                                </a:lnTo>
                                <a:moveTo>
                                  <a:pt x="235" y="259"/>
                                </a:moveTo>
                                <a:lnTo>
                                  <a:pt x="227" y="258"/>
                                </a:lnTo>
                                <a:lnTo>
                                  <a:pt x="229" y="264"/>
                                </a:lnTo>
                                <a:lnTo>
                                  <a:pt x="235" y="267"/>
                                </a:lnTo>
                                <a:lnTo>
                                  <a:pt x="235" y="259"/>
                                </a:lnTo>
                                <a:moveTo>
                                  <a:pt x="239" y="112"/>
                                </a:moveTo>
                                <a:lnTo>
                                  <a:pt x="233" y="106"/>
                                </a:lnTo>
                                <a:lnTo>
                                  <a:pt x="231" y="111"/>
                                </a:lnTo>
                                <a:lnTo>
                                  <a:pt x="233" y="117"/>
                                </a:lnTo>
                                <a:lnTo>
                                  <a:pt x="239" y="112"/>
                                </a:lnTo>
                                <a:moveTo>
                                  <a:pt x="239" y="160"/>
                                </a:moveTo>
                                <a:lnTo>
                                  <a:pt x="232" y="159"/>
                                </a:lnTo>
                                <a:lnTo>
                                  <a:pt x="233" y="164"/>
                                </a:lnTo>
                                <a:lnTo>
                                  <a:pt x="238" y="167"/>
                                </a:lnTo>
                                <a:lnTo>
                                  <a:pt x="239" y="160"/>
                                </a:lnTo>
                                <a:moveTo>
                                  <a:pt x="242" y="207"/>
                                </a:moveTo>
                                <a:lnTo>
                                  <a:pt x="236" y="206"/>
                                </a:lnTo>
                                <a:lnTo>
                                  <a:pt x="237" y="210"/>
                                </a:lnTo>
                                <a:lnTo>
                                  <a:pt x="242" y="212"/>
                                </a:lnTo>
                                <a:lnTo>
                                  <a:pt x="242" y="207"/>
                                </a:lnTo>
                                <a:moveTo>
                                  <a:pt x="243" y="222"/>
                                </a:moveTo>
                                <a:lnTo>
                                  <a:pt x="235" y="220"/>
                                </a:lnTo>
                                <a:lnTo>
                                  <a:pt x="236" y="226"/>
                                </a:lnTo>
                                <a:lnTo>
                                  <a:pt x="241" y="229"/>
                                </a:lnTo>
                                <a:lnTo>
                                  <a:pt x="243" y="222"/>
                                </a:lnTo>
                                <a:moveTo>
                                  <a:pt x="243" y="241"/>
                                </a:moveTo>
                                <a:lnTo>
                                  <a:pt x="237" y="237"/>
                                </a:lnTo>
                                <a:lnTo>
                                  <a:pt x="230" y="240"/>
                                </a:lnTo>
                                <a:lnTo>
                                  <a:pt x="235" y="248"/>
                                </a:lnTo>
                                <a:lnTo>
                                  <a:pt x="243" y="241"/>
                                </a:lnTo>
                                <a:moveTo>
                                  <a:pt x="246" y="69"/>
                                </a:moveTo>
                                <a:lnTo>
                                  <a:pt x="244" y="61"/>
                                </a:lnTo>
                                <a:lnTo>
                                  <a:pt x="239" y="64"/>
                                </a:lnTo>
                                <a:lnTo>
                                  <a:pt x="238" y="71"/>
                                </a:lnTo>
                                <a:lnTo>
                                  <a:pt x="246" y="69"/>
                                </a:lnTo>
                                <a:moveTo>
                                  <a:pt x="248" y="274"/>
                                </a:moveTo>
                                <a:lnTo>
                                  <a:pt x="244" y="267"/>
                                </a:lnTo>
                                <a:lnTo>
                                  <a:pt x="236" y="270"/>
                                </a:lnTo>
                                <a:lnTo>
                                  <a:pt x="241" y="274"/>
                                </a:lnTo>
                                <a:lnTo>
                                  <a:pt x="248" y="274"/>
                                </a:lnTo>
                                <a:moveTo>
                                  <a:pt x="250" y="134"/>
                                </a:moveTo>
                                <a:lnTo>
                                  <a:pt x="239" y="133"/>
                                </a:lnTo>
                                <a:lnTo>
                                  <a:pt x="241" y="140"/>
                                </a:lnTo>
                                <a:lnTo>
                                  <a:pt x="248" y="145"/>
                                </a:lnTo>
                                <a:lnTo>
                                  <a:pt x="250" y="134"/>
                                </a:lnTo>
                                <a:moveTo>
                                  <a:pt x="250" y="194"/>
                                </a:moveTo>
                                <a:lnTo>
                                  <a:pt x="246" y="185"/>
                                </a:lnTo>
                                <a:lnTo>
                                  <a:pt x="236" y="190"/>
                                </a:lnTo>
                                <a:lnTo>
                                  <a:pt x="241" y="195"/>
                                </a:lnTo>
                                <a:lnTo>
                                  <a:pt x="250" y="194"/>
                                </a:lnTo>
                                <a:moveTo>
                                  <a:pt x="251" y="181"/>
                                </a:moveTo>
                                <a:lnTo>
                                  <a:pt x="250" y="175"/>
                                </a:lnTo>
                                <a:lnTo>
                                  <a:pt x="247" y="177"/>
                                </a:lnTo>
                                <a:lnTo>
                                  <a:pt x="246" y="182"/>
                                </a:lnTo>
                                <a:lnTo>
                                  <a:pt x="251" y="181"/>
                                </a:lnTo>
                                <a:moveTo>
                                  <a:pt x="258" y="279"/>
                                </a:moveTo>
                                <a:lnTo>
                                  <a:pt x="257" y="270"/>
                                </a:lnTo>
                                <a:lnTo>
                                  <a:pt x="251" y="274"/>
                                </a:lnTo>
                                <a:lnTo>
                                  <a:pt x="250" y="280"/>
                                </a:lnTo>
                                <a:lnTo>
                                  <a:pt x="258" y="279"/>
                                </a:lnTo>
                                <a:moveTo>
                                  <a:pt x="263" y="213"/>
                                </a:moveTo>
                                <a:lnTo>
                                  <a:pt x="254" y="210"/>
                                </a:lnTo>
                                <a:lnTo>
                                  <a:pt x="255" y="216"/>
                                </a:lnTo>
                                <a:lnTo>
                                  <a:pt x="260" y="221"/>
                                </a:lnTo>
                                <a:lnTo>
                                  <a:pt x="263" y="213"/>
                                </a:lnTo>
                                <a:moveTo>
                                  <a:pt x="263" y="100"/>
                                </a:moveTo>
                                <a:lnTo>
                                  <a:pt x="255" y="99"/>
                                </a:lnTo>
                                <a:lnTo>
                                  <a:pt x="256" y="105"/>
                                </a:lnTo>
                                <a:lnTo>
                                  <a:pt x="262" y="108"/>
                                </a:lnTo>
                                <a:lnTo>
                                  <a:pt x="263" y="100"/>
                                </a:lnTo>
                                <a:moveTo>
                                  <a:pt x="268" y="239"/>
                                </a:moveTo>
                                <a:lnTo>
                                  <a:pt x="260" y="237"/>
                                </a:lnTo>
                                <a:lnTo>
                                  <a:pt x="261" y="243"/>
                                </a:lnTo>
                                <a:lnTo>
                                  <a:pt x="266" y="246"/>
                                </a:lnTo>
                                <a:lnTo>
                                  <a:pt x="268" y="239"/>
                                </a:lnTo>
                                <a:moveTo>
                                  <a:pt x="268" y="165"/>
                                </a:moveTo>
                                <a:lnTo>
                                  <a:pt x="266" y="157"/>
                                </a:lnTo>
                                <a:lnTo>
                                  <a:pt x="261" y="160"/>
                                </a:lnTo>
                                <a:lnTo>
                                  <a:pt x="260" y="167"/>
                                </a:lnTo>
                                <a:lnTo>
                                  <a:pt x="268" y="165"/>
                                </a:lnTo>
                                <a:moveTo>
                                  <a:pt x="269" y="135"/>
                                </a:moveTo>
                                <a:lnTo>
                                  <a:pt x="268" y="127"/>
                                </a:lnTo>
                                <a:lnTo>
                                  <a:pt x="262" y="130"/>
                                </a:lnTo>
                                <a:lnTo>
                                  <a:pt x="261" y="137"/>
                                </a:lnTo>
                                <a:lnTo>
                                  <a:pt x="269" y="135"/>
                                </a:lnTo>
                                <a:moveTo>
                                  <a:pt x="277" y="269"/>
                                </a:moveTo>
                                <a:lnTo>
                                  <a:pt x="273" y="262"/>
                                </a:lnTo>
                                <a:lnTo>
                                  <a:pt x="266" y="265"/>
                                </a:lnTo>
                                <a:lnTo>
                                  <a:pt x="270" y="269"/>
                                </a:lnTo>
                                <a:lnTo>
                                  <a:pt x="277" y="26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30"/>
                        <wps:cNvSpPr>
                          <a:spLocks/>
                        </wps:cNvSpPr>
                        <wps:spPr bwMode="auto">
                          <a:xfrm>
                            <a:off x="-238" y="6650"/>
                            <a:ext cx="476" cy="550"/>
                          </a:xfrm>
                          <a:custGeom>
                            <a:avLst/>
                            <a:gdLst>
                              <a:gd name="T0" fmla="+- 0 9947 -238"/>
                              <a:gd name="T1" fmla="*/ T0 w 476"/>
                              <a:gd name="T2" fmla="+- 0 679 6651"/>
                              <a:gd name="T3" fmla="*/ 679 h 550"/>
                              <a:gd name="T4" fmla="+- 0 10066 -238"/>
                              <a:gd name="T5" fmla="*/ T4 w 476"/>
                              <a:gd name="T6" fmla="+- 0 748 6651"/>
                              <a:gd name="T7" fmla="*/ 748 h 550"/>
                              <a:gd name="T8" fmla="+- 0 10185 -238"/>
                              <a:gd name="T9" fmla="*/ T8 w 476"/>
                              <a:gd name="T10" fmla="+- 0 817 6651"/>
                              <a:gd name="T11" fmla="*/ 817 h 550"/>
                              <a:gd name="T12" fmla="+- 0 10185 -238"/>
                              <a:gd name="T13" fmla="*/ T12 w 476"/>
                              <a:gd name="T14" fmla="+- 0 954 6651"/>
                              <a:gd name="T15" fmla="*/ 954 h 550"/>
                              <a:gd name="T16" fmla="+- 0 10185 -238"/>
                              <a:gd name="T17" fmla="*/ T16 w 476"/>
                              <a:gd name="T18" fmla="+- 0 1091 6651"/>
                              <a:gd name="T19" fmla="*/ 1091 h 550"/>
                              <a:gd name="T20" fmla="+- 0 10066 -238"/>
                              <a:gd name="T21" fmla="*/ T20 w 476"/>
                              <a:gd name="T22" fmla="+- 0 1160 6651"/>
                              <a:gd name="T23" fmla="*/ 1160 h 550"/>
                              <a:gd name="T24" fmla="+- 0 9947 -238"/>
                              <a:gd name="T25" fmla="*/ T24 w 476"/>
                              <a:gd name="T26" fmla="+- 0 1229 6651"/>
                              <a:gd name="T27" fmla="*/ 1229 h 550"/>
                              <a:gd name="T28" fmla="+- 0 9828 -238"/>
                              <a:gd name="T29" fmla="*/ T28 w 476"/>
                              <a:gd name="T30" fmla="+- 0 1160 6651"/>
                              <a:gd name="T31" fmla="*/ 1160 h 550"/>
                              <a:gd name="T32" fmla="+- 0 9710 -238"/>
                              <a:gd name="T33" fmla="*/ T32 w 476"/>
                              <a:gd name="T34" fmla="+- 0 1091 6651"/>
                              <a:gd name="T35" fmla="*/ 1091 h 550"/>
                              <a:gd name="T36" fmla="+- 0 9710 -238"/>
                              <a:gd name="T37" fmla="*/ T36 w 476"/>
                              <a:gd name="T38" fmla="+- 0 954 6651"/>
                              <a:gd name="T39" fmla="*/ 954 h 550"/>
                              <a:gd name="T40" fmla="+- 0 9710 -238"/>
                              <a:gd name="T41" fmla="*/ T40 w 476"/>
                              <a:gd name="T42" fmla="+- 0 817 6651"/>
                              <a:gd name="T43" fmla="*/ 817 h 550"/>
                              <a:gd name="T44" fmla="+- 0 9828 -238"/>
                              <a:gd name="T45" fmla="*/ T44 w 476"/>
                              <a:gd name="T46" fmla="+- 0 748 6651"/>
                              <a:gd name="T47" fmla="*/ 748 h 550"/>
                              <a:gd name="T48" fmla="+- 0 9947 -238"/>
                              <a:gd name="T49" fmla="*/ T48 w 476"/>
                              <a:gd name="T50" fmla="+- 0 679 6651"/>
                              <a:gd name="T51" fmla="*/ 679 h 550"/>
                              <a:gd name="T52" fmla="+- 0 9818 -238"/>
                              <a:gd name="T53" fmla="*/ T52 w 476"/>
                              <a:gd name="T54" fmla="+- 0 888 6651"/>
                              <a:gd name="T55" fmla="*/ 888 h 550"/>
                              <a:gd name="T56" fmla="+- 0 9766 -238"/>
                              <a:gd name="T57" fmla="*/ T56 w 476"/>
                              <a:gd name="T58" fmla="+- 0 922 6651"/>
                              <a:gd name="T59" fmla="*/ 922 h 550"/>
                              <a:gd name="T60" fmla="+- 0 9765 -238"/>
                              <a:gd name="T61" fmla="*/ T60 w 476"/>
                              <a:gd name="T62" fmla="+- 0 987 6651"/>
                              <a:gd name="T63" fmla="*/ 987 h 550"/>
                              <a:gd name="T64" fmla="+- 0 9818 -238"/>
                              <a:gd name="T65" fmla="*/ T64 w 476"/>
                              <a:gd name="T66" fmla="+- 0 1022 6651"/>
                              <a:gd name="T67" fmla="*/ 1022 h 550"/>
                              <a:gd name="T68" fmla="+- 0 9818 -238"/>
                              <a:gd name="T69" fmla="*/ T68 w 476"/>
                              <a:gd name="T70" fmla="+- 0 888 6651"/>
                              <a:gd name="T71" fmla="*/ 888 h 550"/>
                              <a:gd name="T72" fmla="+- 0 9739 -238"/>
                              <a:gd name="T73" fmla="*/ T72 w 476"/>
                              <a:gd name="T74" fmla="+- 0 921 6651"/>
                              <a:gd name="T75" fmla="*/ 921 h 550"/>
                              <a:gd name="T76" fmla="+- 0 9766 -238"/>
                              <a:gd name="T77" fmla="*/ T76 w 476"/>
                              <a:gd name="T78" fmla="+- 0 921 6651"/>
                              <a:gd name="T79" fmla="*/ 921 h 550"/>
                              <a:gd name="T80" fmla="+- 0 9766 -238"/>
                              <a:gd name="T81" fmla="*/ T80 w 476"/>
                              <a:gd name="T82" fmla="+- 0 986 6651"/>
                              <a:gd name="T83" fmla="*/ 986 h 550"/>
                              <a:gd name="T84" fmla="+- 0 9739 -238"/>
                              <a:gd name="T85" fmla="*/ T84 w 476"/>
                              <a:gd name="T86" fmla="+- 0 986 6651"/>
                              <a:gd name="T87" fmla="*/ 986 h 550"/>
                              <a:gd name="T88" fmla="+- 0 9739 -238"/>
                              <a:gd name="T89" fmla="*/ T88 w 476"/>
                              <a:gd name="T90" fmla="+- 0 921 6651"/>
                              <a:gd name="T91" fmla="*/ 921 h 550"/>
                              <a:gd name="T92" fmla="+- 0 10032 -238"/>
                              <a:gd name="T93" fmla="*/ T92 w 476"/>
                              <a:gd name="T94" fmla="+- 0 749 6651"/>
                              <a:gd name="T95" fmla="*/ 749 h 550"/>
                              <a:gd name="T96" fmla="+- 0 10101 -238"/>
                              <a:gd name="T97" fmla="*/ T96 w 476"/>
                              <a:gd name="T98" fmla="+- 0 776 6651"/>
                              <a:gd name="T99" fmla="*/ 776 h 550"/>
                              <a:gd name="T100" fmla="+- 0 10137 -238"/>
                              <a:gd name="T101" fmla="*/ T100 w 476"/>
                              <a:gd name="T102" fmla="+- 0 807 6651"/>
                              <a:gd name="T103" fmla="*/ 807 h 550"/>
                              <a:gd name="T104" fmla="+- 0 10151 -238"/>
                              <a:gd name="T105" fmla="*/ T104 w 476"/>
                              <a:gd name="T106" fmla="+- 0 861 6651"/>
                              <a:gd name="T107" fmla="*/ 861 h 550"/>
                              <a:gd name="T108" fmla="+- 0 10155 -238"/>
                              <a:gd name="T109" fmla="*/ T108 w 476"/>
                              <a:gd name="T110" fmla="+- 0 958 6651"/>
                              <a:gd name="T111" fmla="*/ 958 h 550"/>
                              <a:gd name="T112" fmla="+- 0 10135 -238"/>
                              <a:gd name="T113" fmla="*/ T112 w 476"/>
                              <a:gd name="T114" fmla="+- 0 1060 6651"/>
                              <a:gd name="T115" fmla="*/ 1060 h 550"/>
                              <a:gd name="T116" fmla="+- 0 10089 -238"/>
                              <a:gd name="T117" fmla="*/ T116 w 476"/>
                              <a:gd name="T118" fmla="+- 0 1123 6651"/>
                              <a:gd name="T119" fmla="*/ 1123 h 550"/>
                              <a:gd name="T120" fmla="+- 0 10043 -238"/>
                              <a:gd name="T121" fmla="*/ T120 w 476"/>
                              <a:gd name="T122" fmla="+- 0 1155 6651"/>
                              <a:gd name="T123" fmla="*/ 1155 h 550"/>
                              <a:gd name="T124" fmla="+- 0 10021 -238"/>
                              <a:gd name="T125" fmla="*/ T124 w 476"/>
                              <a:gd name="T126" fmla="+- 0 1164 6651"/>
                              <a:gd name="T127" fmla="*/ 1164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6" h="550">
                                <a:moveTo>
                                  <a:pt x="10185" y="-5972"/>
                                </a:moveTo>
                                <a:lnTo>
                                  <a:pt x="10304" y="-5903"/>
                                </a:lnTo>
                                <a:lnTo>
                                  <a:pt x="10423" y="-5834"/>
                                </a:lnTo>
                                <a:lnTo>
                                  <a:pt x="10423" y="-5697"/>
                                </a:lnTo>
                                <a:lnTo>
                                  <a:pt x="10423" y="-5560"/>
                                </a:lnTo>
                                <a:lnTo>
                                  <a:pt x="10304" y="-5491"/>
                                </a:lnTo>
                                <a:lnTo>
                                  <a:pt x="10185" y="-5422"/>
                                </a:lnTo>
                                <a:lnTo>
                                  <a:pt x="10066" y="-5491"/>
                                </a:lnTo>
                                <a:lnTo>
                                  <a:pt x="9948" y="-5560"/>
                                </a:lnTo>
                                <a:lnTo>
                                  <a:pt x="9948" y="-5697"/>
                                </a:lnTo>
                                <a:lnTo>
                                  <a:pt x="9948" y="-5834"/>
                                </a:lnTo>
                                <a:lnTo>
                                  <a:pt x="10066" y="-5903"/>
                                </a:lnTo>
                                <a:lnTo>
                                  <a:pt x="10185" y="-5972"/>
                                </a:lnTo>
                                <a:close/>
                                <a:moveTo>
                                  <a:pt x="10056" y="-5763"/>
                                </a:moveTo>
                                <a:lnTo>
                                  <a:pt x="10004" y="-5729"/>
                                </a:lnTo>
                                <a:lnTo>
                                  <a:pt x="10003" y="-5664"/>
                                </a:lnTo>
                                <a:lnTo>
                                  <a:pt x="10056" y="-5629"/>
                                </a:lnTo>
                                <a:lnTo>
                                  <a:pt x="10056" y="-5763"/>
                                </a:lnTo>
                                <a:close/>
                                <a:moveTo>
                                  <a:pt x="9977" y="-5730"/>
                                </a:moveTo>
                                <a:lnTo>
                                  <a:pt x="10004" y="-5730"/>
                                </a:lnTo>
                                <a:lnTo>
                                  <a:pt x="10004" y="-5665"/>
                                </a:lnTo>
                                <a:lnTo>
                                  <a:pt x="9977" y="-5665"/>
                                </a:lnTo>
                                <a:lnTo>
                                  <a:pt x="9977" y="-5730"/>
                                </a:lnTo>
                                <a:close/>
                                <a:moveTo>
                                  <a:pt x="10270" y="-5902"/>
                                </a:moveTo>
                                <a:lnTo>
                                  <a:pt x="10339" y="-5875"/>
                                </a:lnTo>
                                <a:lnTo>
                                  <a:pt x="10375" y="-5844"/>
                                </a:lnTo>
                                <a:lnTo>
                                  <a:pt x="10389" y="-5790"/>
                                </a:lnTo>
                                <a:lnTo>
                                  <a:pt x="10393" y="-5693"/>
                                </a:lnTo>
                                <a:lnTo>
                                  <a:pt x="10373" y="-5591"/>
                                </a:lnTo>
                                <a:lnTo>
                                  <a:pt x="10327" y="-5528"/>
                                </a:lnTo>
                                <a:lnTo>
                                  <a:pt x="10281" y="-5496"/>
                                </a:lnTo>
                                <a:lnTo>
                                  <a:pt x="10259" y="-5487"/>
                                </a:lnTo>
                              </a:path>
                            </a:pathLst>
                          </a:custGeom>
                          <a:noFill/>
                          <a:ln w="87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2" y="760"/>
                            <a:ext cx="234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AutoShape 32"/>
                        <wps:cNvSpPr>
                          <a:spLocks/>
                        </wps:cNvSpPr>
                        <wps:spPr bwMode="auto">
                          <a:xfrm>
                            <a:off x="10457" y="818"/>
                            <a:ext cx="406" cy="276"/>
                          </a:xfrm>
                          <a:custGeom>
                            <a:avLst/>
                            <a:gdLst>
                              <a:gd name="T0" fmla="+- 0 10621 10458"/>
                              <a:gd name="T1" fmla="*/ T0 w 406"/>
                              <a:gd name="T2" fmla="+- 0 949 819"/>
                              <a:gd name="T3" fmla="*/ 949 h 276"/>
                              <a:gd name="T4" fmla="+- 0 10602 10458"/>
                              <a:gd name="T5" fmla="*/ T4 w 406"/>
                              <a:gd name="T6" fmla="+- 0 950 819"/>
                              <a:gd name="T7" fmla="*/ 950 h 276"/>
                              <a:gd name="T8" fmla="+- 0 10666 10458"/>
                              <a:gd name="T9" fmla="*/ T8 w 406"/>
                              <a:gd name="T10" fmla="+- 0 1094 819"/>
                              <a:gd name="T11" fmla="*/ 1094 h 276"/>
                              <a:gd name="T12" fmla="+- 0 10689 10458"/>
                              <a:gd name="T13" fmla="*/ T12 w 406"/>
                              <a:gd name="T14" fmla="+- 0 1060 819"/>
                              <a:gd name="T15" fmla="*/ 1060 h 276"/>
                              <a:gd name="T16" fmla="+- 0 10726 10458"/>
                              <a:gd name="T17" fmla="*/ T16 w 406"/>
                              <a:gd name="T18" fmla="+- 0 1060 819"/>
                              <a:gd name="T19" fmla="*/ 1060 h 276"/>
                              <a:gd name="T20" fmla="+- 0 10731 10458"/>
                              <a:gd name="T21" fmla="*/ T20 w 406"/>
                              <a:gd name="T22" fmla="+- 0 1049 819"/>
                              <a:gd name="T23" fmla="*/ 1049 h 276"/>
                              <a:gd name="T24" fmla="+- 0 10667 10458"/>
                              <a:gd name="T25" fmla="*/ T24 w 406"/>
                              <a:gd name="T26" fmla="+- 0 1049 819"/>
                              <a:gd name="T27" fmla="*/ 1049 h 276"/>
                              <a:gd name="T28" fmla="+- 0 10621 10458"/>
                              <a:gd name="T29" fmla="*/ T28 w 406"/>
                              <a:gd name="T30" fmla="+- 0 949 819"/>
                              <a:gd name="T31" fmla="*/ 949 h 276"/>
                              <a:gd name="T32" fmla="+- 0 10801 10458"/>
                              <a:gd name="T33" fmla="*/ T32 w 406"/>
                              <a:gd name="T34" fmla="+- 0 952 819"/>
                              <a:gd name="T35" fmla="*/ 952 h 276"/>
                              <a:gd name="T36" fmla="+- 0 10797 10458"/>
                              <a:gd name="T37" fmla="*/ T36 w 406"/>
                              <a:gd name="T38" fmla="+- 0 952 819"/>
                              <a:gd name="T39" fmla="*/ 952 h 276"/>
                              <a:gd name="T40" fmla="+- 0 10731 10458"/>
                              <a:gd name="T41" fmla="*/ T40 w 406"/>
                              <a:gd name="T42" fmla="+- 0 1094 819"/>
                              <a:gd name="T43" fmla="*/ 1094 h 276"/>
                              <a:gd name="T44" fmla="+- 0 10751 10458"/>
                              <a:gd name="T45" fmla="*/ T44 w 406"/>
                              <a:gd name="T46" fmla="+- 0 1094 819"/>
                              <a:gd name="T47" fmla="*/ 1094 h 276"/>
                              <a:gd name="T48" fmla="+- 0 10767 10458"/>
                              <a:gd name="T49" fmla="*/ T48 w 406"/>
                              <a:gd name="T50" fmla="+- 0 1055 819"/>
                              <a:gd name="T51" fmla="*/ 1055 h 276"/>
                              <a:gd name="T52" fmla="+- 0 10846 10458"/>
                              <a:gd name="T53" fmla="*/ T52 w 406"/>
                              <a:gd name="T54" fmla="+- 0 1055 819"/>
                              <a:gd name="T55" fmla="*/ 1055 h 276"/>
                              <a:gd name="T56" fmla="+- 0 10839 10458"/>
                              <a:gd name="T57" fmla="*/ T56 w 406"/>
                              <a:gd name="T58" fmla="+- 0 1040 819"/>
                              <a:gd name="T59" fmla="*/ 1040 h 276"/>
                              <a:gd name="T60" fmla="+- 0 10776 10458"/>
                              <a:gd name="T61" fmla="*/ T60 w 406"/>
                              <a:gd name="T62" fmla="+- 0 1040 819"/>
                              <a:gd name="T63" fmla="*/ 1040 h 276"/>
                              <a:gd name="T64" fmla="+- 0 10798 10458"/>
                              <a:gd name="T65" fmla="*/ T64 w 406"/>
                              <a:gd name="T66" fmla="+- 0 991 819"/>
                              <a:gd name="T67" fmla="*/ 991 h 276"/>
                              <a:gd name="T68" fmla="+- 0 10818 10458"/>
                              <a:gd name="T69" fmla="*/ T68 w 406"/>
                              <a:gd name="T70" fmla="+- 0 991 819"/>
                              <a:gd name="T71" fmla="*/ 991 h 276"/>
                              <a:gd name="T72" fmla="+- 0 10801 10458"/>
                              <a:gd name="T73" fmla="*/ T72 w 406"/>
                              <a:gd name="T74" fmla="+- 0 952 819"/>
                              <a:gd name="T75" fmla="*/ 952 h 276"/>
                              <a:gd name="T76" fmla="+- 0 10846 10458"/>
                              <a:gd name="T77" fmla="*/ T76 w 406"/>
                              <a:gd name="T78" fmla="+- 0 1055 819"/>
                              <a:gd name="T79" fmla="*/ 1055 h 276"/>
                              <a:gd name="T80" fmla="+- 0 10828 10458"/>
                              <a:gd name="T81" fmla="*/ T80 w 406"/>
                              <a:gd name="T82" fmla="+- 0 1055 819"/>
                              <a:gd name="T83" fmla="*/ 1055 h 276"/>
                              <a:gd name="T84" fmla="+- 0 10844 10458"/>
                              <a:gd name="T85" fmla="*/ T84 w 406"/>
                              <a:gd name="T86" fmla="+- 0 1094 819"/>
                              <a:gd name="T87" fmla="*/ 1094 h 276"/>
                              <a:gd name="T88" fmla="+- 0 10863 10458"/>
                              <a:gd name="T89" fmla="*/ T88 w 406"/>
                              <a:gd name="T90" fmla="+- 0 1094 819"/>
                              <a:gd name="T91" fmla="*/ 1094 h 276"/>
                              <a:gd name="T92" fmla="+- 0 10846 10458"/>
                              <a:gd name="T93" fmla="*/ T92 w 406"/>
                              <a:gd name="T94" fmla="+- 0 1055 819"/>
                              <a:gd name="T95" fmla="*/ 1055 h 276"/>
                              <a:gd name="T96" fmla="+- 0 10726 10458"/>
                              <a:gd name="T97" fmla="*/ T96 w 406"/>
                              <a:gd name="T98" fmla="+- 0 1060 819"/>
                              <a:gd name="T99" fmla="*/ 1060 h 276"/>
                              <a:gd name="T100" fmla="+- 0 10689 10458"/>
                              <a:gd name="T101" fmla="*/ T100 w 406"/>
                              <a:gd name="T102" fmla="+- 0 1060 819"/>
                              <a:gd name="T103" fmla="*/ 1060 h 276"/>
                              <a:gd name="T104" fmla="+- 0 10711 10458"/>
                              <a:gd name="T105" fmla="*/ T104 w 406"/>
                              <a:gd name="T106" fmla="+- 0 1094 819"/>
                              <a:gd name="T107" fmla="*/ 1094 h 276"/>
                              <a:gd name="T108" fmla="+- 0 10726 10458"/>
                              <a:gd name="T109" fmla="*/ T108 w 406"/>
                              <a:gd name="T110" fmla="+- 0 1060 819"/>
                              <a:gd name="T111" fmla="*/ 1060 h 276"/>
                              <a:gd name="T112" fmla="+- 0 10493 10458"/>
                              <a:gd name="T113" fmla="*/ T112 w 406"/>
                              <a:gd name="T114" fmla="+- 0 819 819"/>
                              <a:gd name="T115" fmla="*/ 819 h 276"/>
                              <a:gd name="T116" fmla="+- 0 10458 10458"/>
                              <a:gd name="T117" fmla="*/ T116 w 406"/>
                              <a:gd name="T118" fmla="+- 0 819 819"/>
                              <a:gd name="T119" fmla="*/ 819 h 276"/>
                              <a:gd name="T120" fmla="+- 0 10458 10458"/>
                              <a:gd name="T121" fmla="*/ T120 w 406"/>
                              <a:gd name="T122" fmla="+- 0 1071 819"/>
                              <a:gd name="T123" fmla="*/ 1071 h 276"/>
                              <a:gd name="T124" fmla="+- 0 10619 10458"/>
                              <a:gd name="T125" fmla="*/ T124 w 406"/>
                              <a:gd name="T126" fmla="+- 0 1071 819"/>
                              <a:gd name="T127" fmla="*/ 1071 h 276"/>
                              <a:gd name="T128" fmla="+- 0 10620 10458"/>
                              <a:gd name="T129" fmla="*/ T128 w 406"/>
                              <a:gd name="T130" fmla="+- 0 1036 819"/>
                              <a:gd name="T131" fmla="*/ 1036 h 276"/>
                              <a:gd name="T132" fmla="+- 0 10493 10458"/>
                              <a:gd name="T133" fmla="*/ T132 w 406"/>
                              <a:gd name="T134" fmla="+- 0 1036 819"/>
                              <a:gd name="T135" fmla="*/ 1036 h 276"/>
                              <a:gd name="T136" fmla="+- 0 10493 10458"/>
                              <a:gd name="T137" fmla="*/ T136 w 406"/>
                              <a:gd name="T138" fmla="+- 0 819 819"/>
                              <a:gd name="T139" fmla="*/ 819 h 276"/>
                              <a:gd name="T140" fmla="+- 0 10657 10458"/>
                              <a:gd name="T141" fmla="*/ T140 w 406"/>
                              <a:gd name="T142" fmla="+- 0 987 819"/>
                              <a:gd name="T143" fmla="*/ 987 h 276"/>
                              <a:gd name="T144" fmla="+- 0 10678 10458"/>
                              <a:gd name="T145" fmla="*/ T144 w 406"/>
                              <a:gd name="T146" fmla="+- 0 1032 819"/>
                              <a:gd name="T147" fmla="*/ 1032 h 276"/>
                              <a:gd name="T148" fmla="+- 0 10667 10458"/>
                              <a:gd name="T149" fmla="*/ T148 w 406"/>
                              <a:gd name="T150" fmla="+- 0 1049 819"/>
                              <a:gd name="T151" fmla="*/ 1049 h 276"/>
                              <a:gd name="T152" fmla="+- 0 10708 10458"/>
                              <a:gd name="T153" fmla="*/ T152 w 406"/>
                              <a:gd name="T154" fmla="+- 0 1049 819"/>
                              <a:gd name="T155" fmla="*/ 1049 h 276"/>
                              <a:gd name="T156" fmla="+- 0 10701 10458"/>
                              <a:gd name="T157" fmla="*/ T156 w 406"/>
                              <a:gd name="T158" fmla="+- 0 1033 819"/>
                              <a:gd name="T159" fmla="*/ 1033 h 276"/>
                              <a:gd name="T160" fmla="+- 0 10711 10458"/>
                              <a:gd name="T161" fmla="*/ T160 w 406"/>
                              <a:gd name="T162" fmla="+- 0 1009 819"/>
                              <a:gd name="T163" fmla="*/ 1009 h 276"/>
                              <a:gd name="T164" fmla="+- 0 10689 10458"/>
                              <a:gd name="T165" fmla="*/ T164 w 406"/>
                              <a:gd name="T166" fmla="+- 0 1009 819"/>
                              <a:gd name="T167" fmla="*/ 1009 h 276"/>
                              <a:gd name="T168" fmla="+- 0 10680 10458"/>
                              <a:gd name="T169" fmla="*/ T168 w 406"/>
                              <a:gd name="T170" fmla="+- 0 987 819"/>
                              <a:gd name="T171" fmla="*/ 987 h 276"/>
                              <a:gd name="T172" fmla="+- 0 10657 10458"/>
                              <a:gd name="T173" fmla="*/ T172 w 406"/>
                              <a:gd name="T174" fmla="+- 0 987 819"/>
                              <a:gd name="T175" fmla="*/ 987 h 276"/>
                              <a:gd name="T176" fmla="+- 0 10776 10458"/>
                              <a:gd name="T177" fmla="*/ T176 w 406"/>
                              <a:gd name="T178" fmla="+- 0 948 819"/>
                              <a:gd name="T179" fmla="*/ 948 h 276"/>
                              <a:gd name="T180" fmla="+- 0 10755 10458"/>
                              <a:gd name="T181" fmla="*/ T180 w 406"/>
                              <a:gd name="T182" fmla="+- 0 948 819"/>
                              <a:gd name="T183" fmla="*/ 948 h 276"/>
                              <a:gd name="T184" fmla="+- 0 10708 10458"/>
                              <a:gd name="T185" fmla="*/ T184 w 406"/>
                              <a:gd name="T186" fmla="+- 0 1049 819"/>
                              <a:gd name="T187" fmla="*/ 1049 h 276"/>
                              <a:gd name="T188" fmla="+- 0 10731 10458"/>
                              <a:gd name="T189" fmla="*/ T188 w 406"/>
                              <a:gd name="T190" fmla="+- 0 1049 819"/>
                              <a:gd name="T191" fmla="*/ 1049 h 276"/>
                              <a:gd name="T192" fmla="+- 0 10776 10458"/>
                              <a:gd name="T193" fmla="*/ T192 w 406"/>
                              <a:gd name="T194" fmla="+- 0 948 819"/>
                              <a:gd name="T195" fmla="*/ 948 h 276"/>
                              <a:gd name="T196" fmla="+- 0 10818 10458"/>
                              <a:gd name="T197" fmla="*/ T196 w 406"/>
                              <a:gd name="T198" fmla="+- 0 991 819"/>
                              <a:gd name="T199" fmla="*/ 991 h 276"/>
                              <a:gd name="T200" fmla="+- 0 10798 10458"/>
                              <a:gd name="T201" fmla="*/ T200 w 406"/>
                              <a:gd name="T202" fmla="+- 0 991 819"/>
                              <a:gd name="T203" fmla="*/ 991 h 276"/>
                              <a:gd name="T204" fmla="+- 0 10822 10458"/>
                              <a:gd name="T205" fmla="*/ T204 w 406"/>
                              <a:gd name="T206" fmla="+- 0 1040 819"/>
                              <a:gd name="T207" fmla="*/ 1040 h 276"/>
                              <a:gd name="T208" fmla="+- 0 10839 10458"/>
                              <a:gd name="T209" fmla="*/ T208 w 406"/>
                              <a:gd name="T210" fmla="+- 0 1040 819"/>
                              <a:gd name="T211" fmla="*/ 1040 h 276"/>
                              <a:gd name="T212" fmla="+- 0 10818 10458"/>
                              <a:gd name="T213" fmla="*/ T212 w 406"/>
                              <a:gd name="T214" fmla="+- 0 991 819"/>
                              <a:gd name="T215" fmla="*/ 991 h 276"/>
                              <a:gd name="T216" fmla="+- 0 10721 10458"/>
                              <a:gd name="T217" fmla="*/ T216 w 406"/>
                              <a:gd name="T218" fmla="+- 0 986 819"/>
                              <a:gd name="T219" fmla="*/ 986 h 276"/>
                              <a:gd name="T220" fmla="+- 0 10701 10458"/>
                              <a:gd name="T221" fmla="*/ T220 w 406"/>
                              <a:gd name="T222" fmla="+- 0 986 819"/>
                              <a:gd name="T223" fmla="*/ 986 h 276"/>
                              <a:gd name="T224" fmla="+- 0 10689 10458"/>
                              <a:gd name="T225" fmla="*/ T224 w 406"/>
                              <a:gd name="T226" fmla="+- 0 1009 819"/>
                              <a:gd name="T227" fmla="*/ 1009 h 276"/>
                              <a:gd name="T228" fmla="+- 0 10711 10458"/>
                              <a:gd name="T229" fmla="*/ T228 w 406"/>
                              <a:gd name="T230" fmla="+- 0 1009 819"/>
                              <a:gd name="T231" fmla="*/ 1009 h 276"/>
                              <a:gd name="T232" fmla="+- 0 10721 10458"/>
                              <a:gd name="T233" fmla="*/ T232 w 406"/>
                              <a:gd name="T234" fmla="+- 0 986 819"/>
                              <a:gd name="T235" fmla="*/ 9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6" h="276">
                                <a:moveTo>
                                  <a:pt x="163" y="130"/>
                                </a:moveTo>
                                <a:lnTo>
                                  <a:pt x="144" y="131"/>
                                </a:lnTo>
                                <a:lnTo>
                                  <a:pt x="208" y="275"/>
                                </a:lnTo>
                                <a:lnTo>
                                  <a:pt x="231" y="241"/>
                                </a:lnTo>
                                <a:lnTo>
                                  <a:pt x="268" y="241"/>
                                </a:lnTo>
                                <a:lnTo>
                                  <a:pt x="273" y="230"/>
                                </a:lnTo>
                                <a:lnTo>
                                  <a:pt x="209" y="230"/>
                                </a:lnTo>
                                <a:lnTo>
                                  <a:pt x="163" y="130"/>
                                </a:lnTo>
                                <a:close/>
                                <a:moveTo>
                                  <a:pt x="343" y="133"/>
                                </a:moveTo>
                                <a:lnTo>
                                  <a:pt x="339" y="133"/>
                                </a:lnTo>
                                <a:lnTo>
                                  <a:pt x="273" y="275"/>
                                </a:lnTo>
                                <a:lnTo>
                                  <a:pt x="293" y="275"/>
                                </a:lnTo>
                                <a:lnTo>
                                  <a:pt x="309" y="236"/>
                                </a:lnTo>
                                <a:lnTo>
                                  <a:pt x="388" y="236"/>
                                </a:lnTo>
                                <a:lnTo>
                                  <a:pt x="381" y="221"/>
                                </a:lnTo>
                                <a:lnTo>
                                  <a:pt x="318" y="221"/>
                                </a:lnTo>
                                <a:lnTo>
                                  <a:pt x="340" y="172"/>
                                </a:lnTo>
                                <a:lnTo>
                                  <a:pt x="360" y="172"/>
                                </a:lnTo>
                                <a:lnTo>
                                  <a:pt x="343" y="133"/>
                                </a:lnTo>
                                <a:close/>
                                <a:moveTo>
                                  <a:pt x="388" y="236"/>
                                </a:moveTo>
                                <a:lnTo>
                                  <a:pt x="370" y="236"/>
                                </a:lnTo>
                                <a:lnTo>
                                  <a:pt x="386" y="275"/>
                                </a:lnTo>
                                <a:lnTo>
                                  <a:pt x="405" y="275"/>
                                </a:lnTo>
                                <a:lnTo>
                                  <a:pt x="388" y="236"/>
                                </a:lnTo>
                                <a:close/>
                                <a:moveTo>
                                  <a:pt x="268" y="241"/>
                                </a:moveTo>
                                <a:lnTo>
                                  <a:pt x="231" y="241"/>
                                </a:lnTo>
                                <a:lnTo>
                                  <a:pt x="253" y="275"/>
                                </a:lnTo>
                                <a:lnTo>
                                  <a:pt x="268" y="241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161" y="252"/>
                                </a:lnTo>
                                <a:lnTo>
                                  <a:pt x="162" y="217"/>
                                </a:lnTo>
                                <a:lnTo>
                                  <a:pt x="35" y="217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199" y="168"/>
                                </a:moveTo>
                                <a:lnTo>
                                  <a:pt x="220" y="213"/>
                                </a:lnTo>
                                <a:lnTo>
                                  <a:pt x="209" y="230"/>
                                </a:lnTo>
                                <a:lnTo>
                                  <a:pt x="250" y="230"/>
                                </a:lnTo>
                                <a:lnTo>
                                  <a:pt x="243" y="214"/>
                                </a:lnTo>
                                <a:lnTo>
                                  <a:pt x="253" y="190"/>
                                </a:lnTo>
                                <a:lnTo>
                                  <a:pt x="231" y="190"/>
                                </a:lnTo>
                                <a:lnTo>
                                  <a:pt x="222" y="168"/>
                                </a:lnTo>
                                <a:lnTo>
                                  <a:pt x="199" y="168"/>
                                </a:lnTo>
                                <a:close/>
                                <a:moveTo>
                                  <a:pt x="318" y="129"/>
                                </a:moveTo>
                                <a:lnTo>
                                  <a:pt x="297" y="129"/>
                                </a:lnTo>
                                <a:lnTo>
                                  <a:pt x="250" y="230"/>
                                </a:lnTo>
                                <a:lnTo>
                                  <a:pt x="273" y="230"/>
                                </a:lnTo>
                                <a:lnTo>
                                  <a:pt x="318" y="129"/>
                                </a:lnTo>
                                <a:close/>
                                <a:moveTo>
                                  <a:pt x="360" y="172"/>
                                </a:moveTo>
                                <a:lnTo>
                                  <a:pt x="340" y="172"/>
                                </a:lnTo>
                                <a:lnTo>
                                  <a:pt x="364" y="221"/>
                                </a:lnTo>
                                <a:lnTo>
                                  <a:pt x="381" y="221"/>
                                </a:lnTo>
                                <a:lnTo>
                                  <a:pt x="360" y="172"/>
                                </a:lnTo>
                                <a:close/>
                                <a:moveTo>
                                  <a:pt x="263" y="167"/>
                                </a:moveTo>
                                <a:lnTo>
                                  <a:pt x="243" y="167"/>
                                </a:lnTo>
                                <a:lnTo>
                                  <a:pt x="231" y="190"/>
                                </a:lnTo>
                                <a:lnTo>
                                  <a:pt x="253" y="190"/>
                                </a:lnTo>
                                <a:lnTo>
                                  <a:pt x="26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496" y="517"/>
                            <a:ext cx="1559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9899D" w14:textId="77777777" w:rsidR="008C3D62" w:rsidRDefault="008C3D62">
                              <w:pPr>
                                <w:spacing w:before="531" w:line="1256" w:lineRule="exact"/>
                                <w:ind w:left="119"/>
                                <w:rPr>
                                  <w:rFonts w:ascii="Calibri" w:eastAsia="宋体"/>
                                  <w:sz w:val="109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95"/>
                                  <w:sz w:val="109"/>
                                </w:rPr>
                                <w:t>6</w:t>
                              </w:r>
                              <w:r>
                                <w:rPr>
                                  <w:rFonts w:ascii="Calibri" w:eastAsia="宋体" w:hint="eastAsia"/>
                                  <w:color w:val="231F20"/>
                                  <w:w w:val="95"/>
                                  <w:sz w:val="109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2FD03" id="Group 25" o:spid="_x0000_s1026" style="position:absolute;left:0;text-align:left;margin-left:510.05pt;margin-top:24.35pt;width:77.95pt;height:89.4pt;z-index:251654656;mso-position-horizontal-relative:page" coordorigin="9496,518" coordsize="1559,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">
                <v:shape id="Freeform 26" o:spid="_x0000_s1027" style="position:absolute;left:9503;top:524;width:1545;height:1717;visibility:visible;mso-wrap-style:square;v-text-anchor:top" coordsize="1545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" path="m78,l1468,r30,6l1522,24r17,26l1545,81r,1554l1539,1666r-17,26l1498,1710r-30,6l78,1716r-30,-6l23,1692,6,1666,,1635,,81,6,50,23,24,48,6,78,xe" filled="f" strokecolor="#231f20" strokeweight=".24236mm">
                  <v:path arrowok="t" o:connecttype="custom" o:connectlocs="78,525;1468,525;1498,531;1522,549;1539,575;1545,606;1545,2160;1539,2191;1522,2217;1498,2235;1468,2241;78,2241;48,2235;23,2217;6,2191;0,2160;0,606;6,575;23,549;48,531;78,52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10580;top:1747;width:296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">
                  <v:imagedata r:id="rId28" o:title=""/>
                </v:shape>
                <v:shape id="AutoShape 28" o:spid="_x0000_s1029" style="position:absolute;left:9503;top:524;width:1545;height:1717;visibility:visible;mso-wrap-style:square;v-text-anchor:top" coordsize="1545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" path="m1442,1613r-1339,l103,103r1339,l1442,1613xm78,l1468,r30,6l1522,24r17,26l1545,81r,1554l1539,1666r-17,26l1498,1710r-30,6l78,1716r-30,-6l23,1692,6,1666,,1635,,81,6,50,23,24,48,6,78,xe" filled="f" strokecolor="#231f20" strokeweight=".24236mm">
                  <v:path arrowok="t" o:connecttype="custom" o:connectlocs="1442,2138;103,2138;103,628;1442,628;1442,2138;78,525;1468,525;1498,531;1522,549;1539,575;1545,606;1545,2160;1539,2191;1522,2217;1498,2235;1468,2241;78,2241;48,2235;23,2217;6,2191;0,2160;0,606;6,575;23,549;48,531;78,525" o:connectangles="0,0,0,0,0,0,0,0,0,0,0,0,0,0,0,0,0,0,0,0,0,0,0,0,0,0"/>
                </v:shape>
                <v:shape id="AutoShape 29" o:spid="_x0000_s1030" style="position:absolute;left:9870;top:784;width:277;height:359;visibility:visible;mso-wrap-style:square;v-text-anchor:top" coordsize="27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" path="m15,88l10,78,,83r6,5l15,88m27,196r-5,-4l21,196r2,4l27,196t4,-68l31,121r-5,2l24,129r7,-1m32,264r-6,-1l22,268r6,3l32,264m32,56l31,49,24,46r-2,9l32,56t,158l27,210r-1,5l29,220r3,-6m34,169r-1,-9l28,163r-2,7l34,169t3,116l31,284r-6,4l32,292r5,-7m41,91l33,89r,6l38,99r3,-8m43,243l41,232r-7,4l32,245r11,-2m45,41l41,35r-3,5l39,46r6,-5m49,303r-5,-1l39,306r6,3l49,303m52,141r-9,-7l41,142r5,7l52,141t,-70l48,64r-3,5l46,75r6,-4m53,200r-9,-6l42,201r5,8l53,200t3,-28l54,165r-5,3l49,174r7,-2m61,231r-4,-3l56,232r2,4l61,231t,27l56,256r-5,3l56,264r5,-6m63,287l62,276r-7,5l53,289r10,-2m66,48l62,40r-4,5l58,52r8,-4m67,106r-8,-3l59,109r6,4l67,106t,224l66,322r-5,3l60,332r7,-2m69,76l63,74r,5l67,82r2,-6m70,126r-6,-2l65,128r3,3l70,126m72,16l62,13r1,8l70,26,72,16t7,269l73,280r-6,8l77,292r2,-7m81,92l74,89r,5l79,98r2,-6m81,202r-7,-6l73,202r3,6l81,202t3,48l75,244r-2,7l78,259r6,-9m87,44l83,38r-3,4l81,48r6,-4m91,313r-2,-7l84,309r,6l91,313t,-128l84,180r-1,6l86,191r5,-6m92,351r-7,-5l84,352r3,6l92,351t2,-67l93,276r-5,3l87,286r7,-2m94,71l84,68r1,8l92,82,94,71m96,3l89,r,5l93,10,96,3t1,139l91,137r-5,8l96,149r1,-7m102,107r-8,-7l91,108r5,7l102,107t2,217l99,320r-1,5l101,329r3,-5m106,228r-5,-4l100,228r3,5l106,228t2,29l108,249r-5,3l101,257r7,m109,170r-2,-7l103,166r-1,6l109,170t1,173l104,339r-1,4l106,348r4,-5m110,208r-6,-5l102,209r3,5l110,208t1,89l111,289r-6,3l103,298r8,-1m113,140r-2,-7l107,136r-1,6l113,140m121,23r-6,l116,27r5,2l121,23t,15l114,37r1,5l120,46r1,-8m122,58r-6,-5l109,56r4,9l122,58t,123l118,177r-2,4l119,186r3,-5m126,90r-3,-7l115,87r5,4l126,90t1,24l126,106r-5,2l119,114r8,m128,200r-5,-5l121,200r3,5l128,200t1,70l120,263r-2,7l123,278r6,-8m130,154r-1,-9l123,148r-2,7l130,154t,175l121,322r-2,8l124,338r6,-9m131,229r-11,-2l122,235r8,4l131,229t2,72l131,293r-4,4l126,303r7,-2m141,29r-8,-3l133,33r6,4l141,29t5,26l139,53r1,6l145,62r1,-7m147,268r-3,-7l137,260r-1,10l147,268t,-142l139,119r-2,8l141,135r6,-9m148,186r-8,-7l137,187r5,7l148,186t3,-29l150,150r-5,3l144,159r7,-2m154,114r-5,-4l148,114r2,5l154,114t1,-29l152,78r-8,3l149,86r6,-1m157,252r-5,-6l149,251r3,6l157,252t,-35l152,213r-1,3l151,215r-3,5l149,226r6,-4l154,221r3,-4m158,330r-6,-5l150,331r3,6l158,330t3,-28l153,300r1,6l160,309r1,-7m165,53r-3,-5l157,51r3,3l165,53t4,226l164,274r-3,5l164,285r5,-6m171,92l160,90r2,8l170,102r1,-10m172,153r-8,-1l166,158r5,3l172,153t4,34l170,182r-2,6l172,193r4,-6m178,255r-5,-7l170,253r2,7l178,255t1,-33l168,221r2,7l178,233r1,-11m184,57r-3,-6l175,54r4,3l184,57t1,21l181,71r-8,3l178,79r7,-1m186,132r-3,-7l176,123r-1,10l186,132t,150l180,281r1,4l185,288r1,-6m191,206r-1,-5l184,202r3,3l191,206m196,86r-4,-7l188,84r1,6l196,86t,245l190,330r1,4l196,336r,-5m196,67r-1,-6l192,63r-1,5l196,67t1,49l192,110r-3,5l191,121r6,-5m199,247r-6,-6l191,246r3,6l199,247t,-81l191,164r2,6l198,173r1,-7m200,295r-6,-1l195,299r5,2l200,295t5,39l196,333r2,6l204,342r1,-8m205,103r-5,-4l199,103r2,4l205,103t,-78l201,16r-10,4l197,26r8,-1m208,144r-5,-6l200,143r3,6l208,144t3,129l200,271r2,8l210,283r1,-10m213,55r-2,-8l206,50r-1,6l213,55t,171l208,217r-10,5l204,227r9,-1m218,119r-5,-7l210,118r1,7l218,119t2,-32l209,85r2,8l219,97r1,-10m221,308r-1,-8l215,303r-2,7l221,308t4,-161l219,146r1,4l224,152r1,-5m225,198r-7,-3l218,200r4,5l225,198t2,-22l219,175r2,6l226,184r1,-8m229,85r-1,-6l225,82r-1,4l229,85t5,210l228,294r1,4l234,300r,-5m235,259r-8,-1l229,264r6,3l235,259t4,-147l233,106r-2,5l233,117r6,-5m239,160r-7,-1l233,164r5,3l239,160t3,47l236,206r1,4l242,212r,-5m243,222r-8,-2l236,226r5,3l243,222t,19l237,237r-7,3l235,248r8,-7m246,69r-2,-8l239,64r-1,7l246,69t2,205l244,267r-8,3l241,274r7,m250,134r-11,-1l241,140r7,5l250,134t,60l246,185r-10,5l241,195r9,-1m251,181r-1,-6l247,177r-1,5l251,181t7,98l257,270r-6,4l250,280r8,-1m263,213r-9,-3l255,216r5,5l263,213t,-113l255,99r1,6l262,108r1,-8m268,239r-8,-2l261,243r5,3l268,239t,-74l266,157r-5,3l260,167r8,-2m269,135r-1,-8l262,130r-1,7l269,135t8,134l273,262r-7,3l270,269r7,e" fillcolor="#231f20" stroked="f">
                  <v:path arrowok="t" o:connecttype="custom" o:connectlocs="27,981;32,1049;32,999;37,1070;43,1028;49,1088;52,856;56,957;61,1043;66,833;67,1115;70,911;79,1070;81,987;87,829;91,970;94,1069;96,788;102,892;106,1013;109,955;110,993;113,925;121,823;122,966;127,899;129,1055;130,1114;133,1086;146,840;147,911;151,942;155,870;148,1005;161,1087;169,1064;172,938;178,1040;184,842;186,917;191,991;196,1116;197,901;199,951;205,1119;205,810;211,1058;213,1011;220,872;225,932;227,961;234,1080;239,897;242,992;243,1026;248,1059;250,979;258,1064;263,885;268,950;277,1054" o:connectangles="0,0,0,0,0,0,0,0,0,0,0,0,0,0,0,0,0,0,0,0,0,0,0,0,0,0,0,0,0,0,0,0,0,0,0,0,0,0,0,0,0,0,0,0,0,0,0,0,0,0,0,0,0,0,0,0,0,0,0,0,0"/>
                </v:shape>
                <v:shape id="AutoShape 30" o:spid="_x0000_s1031" style="position:absolute;left:-238;top:6650;width:476;height:550;visibility:visible;mso-wrap-style:square;v-text-anchor:top" coordsize="476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" path="m10185,-5972r119,69l10423,-5834r,137l10423,-5560r-119,69l10185,-5422r-119,-69l9948,-5560r,-137l9948,-5834r118,-69l10185,-5972xm10056,-5763r-52,34l10003,-5664r53,35l10056,-5763xm9977,-5730r27,l10004,-5665r-27,l9977,-5730xm10270,-5902r69,27l10375,-5844r14,54l10393,-5693r-20,102l10327,-5528r-46,32l10259,-5487e" filled="f" strokecolor="#231f20" strokeweight=".24236mm">
                  <v:path arrowok="t" o:connecttype="custom" o:connectlocs="10185,679;10304,748;10423,817;10423,954;10423,1091;10304,1160;10185,1229;10066,1160;9948,1091;9948,954;9948,817;10066,748;10185,679;10056,888;10004,922;10003,987;10056,1022;10056,888;9977,921;10004,921;10004,986;9977,986;9977,921;10270,749;10339,776;10375,807;10389,861;10393,958;10373,1060;10327,1123;10281,1155;10259,1164" o:connectangles="0,0,0,0,0,0,0,0,0,0,0,0,0,0,0,0,0,0,0,0,0,0,0,0,0,0,0,0,0,0,0,0"/>
                </v:shape>
                <v:shape id="Picture 31" o:spid="_x0000_s1032" type="#_x0000_t75" style="position:absolute;left:9852;top:760;width:234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">
                  <v:imagedata r:id="rId29" o:title=""/>
                </v:shape>
                <v:shape id="AutoShape 32" o:spid="_x0000_s1033" style="position:absolute;left:10457;top:818;width:406;height:276;visibility:visible;mso-wrap-style:square;v-text-anchor:top" coordsize="40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" path="m163,130r-19,1l208,275r23,-34l268,241r5,-11l209,230,163,130xm343,133r-4,l273,275r20,l309,236r79,l381,221r-63,l340,172r20,l343,133xm388,236r-18,l386,275r19,l388,236xm268,241r-37,l253,275r15,-34xm35,l,,,252r161,l162,217r-127,l35,xm199,168r21,45l209,230r41,l243,214r10,-24l231,190r-9,-22l199,168xm318,129r-21,l250,230r23,l318,129xm360,172r-20,l364,221r17,l360,172xm263,167r-20,l231,190r22,l263,167xe" fillcolor="#231f20" stroked="f">
                  <v:path arrowok="t" o:connecttype="custom" o:connectlocs="163,949;144,950;208,1094;231,1060;268,1060;273,1049;209,1049;163,949;343,952;339,952;273,1094;293,1094;309,1055;388,1055;381,1040;318,1040;340,991;360,991;343,952;388,1055;370,1055;386,1094;405,1094;388,1055;268,1060;231,1060;253,1094;268,1060;35,819;0,819;0,1071;161,1071;162,1036;35,1036;35,819;199,987;220,1032;209,1049;250,1049;243,1033;253,1009;231,1009;222,987;199,987;318,948;297,948;250,1049;273,1049;318,948;360,991;340,991;364,1040;381,1040;360,991;263,986;243,986;231,1009;253,1009;263,986" o:connectangles="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4" type="#_x0000_t202" style="position:absolute;left:9496;top:517;width:1559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7839899D" w14:textId="77777777" w:rsidR="008C3D62" w:rsidRDefault="008C3D62">
                        <w:pPr>
                          <w:spacing w:before="531" w:line="1256" w:lineRule="exact"/>
                          <w:ind w:left="119"/>
                          <w:rPr>
                            <w:rFonts w:ascii="Calibri" w:eastAsia="宋体"/>
                            <w:sz w:val="109"/>
                            <w:lang w:val="en-US" w:eastAsia="zh-CN"/>
                          </w:rPr>
                        </w:pPr>
                        <w:r>
                          <w:rPr>
                            <w:rFonts w:ascii="Calibri"/>
                            <w:color w:val="231F20"/>
                            <w:w w:val="95"/>
                            <w:sz w:val="109"/>
                          </w:rPr>
                          <w:t>6</w:t>
                        </w:r>
                        <w:r>
                          <w:rPr>
                            <w:rFonts w:ascii="Calibri" w:eastAsia="宋体" w:hint="eastAsia"/>
                            <w:color w:val="231F20"/>
                            <w:w w:val="95"/>
                            <w:sz w:val="109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F18">
        <w:rPr>
          <w:rFonts w:ascii="Arial" w:hAnsi="Arial"/>
          <w:b/>
          <w:color w:val="231F20"/>
          <w:spacing w:val="-3"/>
          <w:w w:val="90"/>
          <w:sz w:val="20"/>
        </w:rPr>
        <w:t xml:space="preserve">AVERTISSEMENT </w:t>
      </w:r>
      <w:r w:rsidR="00515F18">
        <w:rPr>
          <w:rFonts w:ascii="Arial" w:hAnsi="Arial"/>
          <w:b/>
          <w:color w:val="231F20"/>
          <w:w w:val="90"/>
          <w:sz w:val="20"/>
        </w:rPr>
        <w:t>:</w:t>
      </w:r>
      <w:r w:rsidR="00515F18">
        <w:rPr>
          <w:rFonts w:ascii="Arial" w:hAnsi="Arial"/>
          <w:b/>
          <w:color w:val="231F20"/>
          <w:spacing w:val="-4"/>
          <w:w w:val="90"/>
          <w:sz w:val="20"/>
        </w:rPr>
        <w:t xml:space="preserve"> </w:t>
      </w:r>
      <w:r w:rsidR="00515F18">
        <w:rPr>
          <w:color w:val="231F20"/>
          <w:spacing w:val="-2"/>
          <w:w w:val="90"/>
          <w:sz w:val="20"/>
        </w:rPr>
        <w:t>restez</w:t>
      </w:r>
      <w:r w:rsidR="00515F18">
        <w:rPr>
          <w:color w:val="231F20"/>
          <w:spacing w:val="-16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toujours</w:t>
      </w:r>
      <w:r w:rsidR="00515F18">
        <w:rPr>
          <w:color w:val="231F20"/>
          <w:spacing w:val="-16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à</w:t>
      </w:r>
      <w:r w:rsidR="00515F18">
        <w:rPr>
          <w:color w:val="231F20"/>
          <w:spacing w:val="-16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bonne</w:t>
      </w:r>
      <w:r w:rsidR="00515F18">
        <w:rPr>
          <w:color w:val="231F20"/>
          <w:spacing w:val="-16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distance</w:t>
      </w:r>
      <w:r w:rsidR="00515F18">
        <w:rPr>
          <w:color w:val="231F20"/>
          <w:spacing w:val="-16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de</w:t>
      </w:r>
      <w:r w:rsidR="00515F18">
        <w:rPr>
          <w:color w:val="231F20"/>
          <w:spacing w:val="-16"/>
          <w:w w:val="90"/>
          <w:sz w:val="20"/>
        </w:rPr>
        <w:t xml:space="preserve"> </w:t>
      </w:r>
      <w:r w:rsidR="00515F18">
        <w:rPr>
          <w:color w:val="231F20"/>
          <w:spacing w:val="-5"/>
          <w:w w:val="90"/>
          <w:sz w:val="20"/>
        </w:rPr>
        <w:t xml:space="preserve">l’appareil </w:t>
      </w:r>
      <w:r w:rsidR="00515F18">
        <w:rPr>
          <w:color w:val="231F20"/>
          <w:w w:val="85"/>
          <w:sz w:val="20"/>
        </w:rPr>
        <w:t>lorsqu’il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est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en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marche.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N’utilisez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pas</w:t>
      </w:r>
      <w:r w:rsidR="00515F18">
        <w:rPr>
          <w:color w:val="231F20"/>
          <w:spacing w:val="-18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l’appareil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si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w w:val="85"/>
          <w:sz w:val="20"/>
        </w:rPr>
        <w:t>des</w:t>
      </w:r>
      <w:r w:rsidR="00515F18">
        <w:rPr>
          <w:color w:val="231F20"/>
          <w:spacing w:val="-17"/>
          <w:w w:val="85"/>
          <w:sz w:val="20"/>
        </w:rPr>
        <w:t xml:space="preserve"> </w:t>
      </w:r>
      <w:r w:rsidR="00515F18">
        <w:rPr>
          <w:color w:val="231F20"/>
          <w:spacing w:val="-3"/>
          <w:w w:val="85"/>
          <w:sz w:val="20"/>
        </w:rPr>
        <w:t xml:space="preserve">personnes, </w:t>
      </w:r>
      <w:r w:rsidR="00515F18">
        <w:rPr>
          <w:color w:val="231F20"/>
          <w:spacing w:val="-3"/>
          <w:w w:val="95"/>
          <w:sz w:val="20"/>
        </w:rPr>
        <w:t>enfants</w:t>
      </w:r>
      <w:r w:rsidR="00515F18">
        <w:rPr>
          <w:color w:val="231F20"/>
          <w:spacing w:val="-37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ou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animaux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se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trouvent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dans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la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zone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w w:val="95"/>
          <w:sz w:val="20"/>
        </w:rPr>
        <w:t>de</w:t>
      </w:r>
      <w:r w:rsidR="00515F18">
        <w:rPr>
          <w:color w:val="231F20"/>
          <w:spacing w:val="-36"/>
          <w:w w:val="95"/>
          <w:sz w:val="20"/>
        </w:rPr>
        <w:t xml:space="preserve"> </w:t>
      </w:r>
      <w:r w:rsidR="00515F18">
        <w:rPr>
          <w:color w:val="231F20"/>
          <w:spacing w:val="-2"/>
          <w:w w:val="95"/>
          <w:sz w:val="20"/>
        </w:rPr>
        <w:t>tonte.</w:t>
      </w:r>
    </w:p>
    <w:p w14:paraId="78E485EF" w14:textId="77777777" w:rsidR="00BA2A63" w:rsidRDefault="00515F18">
      <w:pPr>
        <w:pStyle w:val="ListParagraph"/>
        <w:numPr>
          <w:ilvl w:val="0"/>
          <w:numId w:val="1"/>
        </w:numPr>
        <w:tabs>
          <w:tab w:val="left" w:pos="366"/>
        </w:tabs>
        <w:spacing w:before="1" w:line="204" w:lineRule="auto"/>
        <w:ind w:right="3976" w:hanging="114"/>
        <w:rPr>
          <w:sz w:val="20"/>
        </w:rPr>
      </w:pPr>
      <w:r>
        <w:rPr>
          <w:color w:val="231F20"/>
          <w:w w:val="85"/>
          <w:sz w:val="20"/>
        </w:rPr>
        <w:t xml:space="preserve">Retirez </w:t>
      </w:r>
      <w:r>
        <w:rPr>
          <w:color w:val="231F20"/>
          <w:spacing w:val="-3"/>
          <w:w w:val="85"/>
          <w:sz w:val="20"/>
        </w:rPr>
        <w:t xml:space="preserve">systématiquement </w:t>
      </w:r>
      <w:r>
        <w:rPr>
          <w:color w:val="231F20"/>
          <w:w w:val="85"/>
          <w:sz w:val="20"/>
        </w:rPr>
        <w:t xml:space="preserve">la clé de sécurité (interrupteur </w:t>
      </w:r>
      <w:r>
        <w:rPr>
          <w:color w:val="231F20"/>
          <w:spacing w:val="-5"/>
          <w:w w:val="85"/>
          <w:sz w:val="20"/>
        </w:rPr>
        <w:t xml:space="preserve">marche/ </w:t>
      </w:r>
      <w:r>
        <w:rPr>
          <w:color w:val="231F20"/>
          <w:w w:val="95"/>
          <w:sz w:val="20"/>
        </w:rPr>
        <w:t>arrêt)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avant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d’intervenir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l’appareil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38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soulever.</w:t>
      </w:r>
    </w:p>
    <w:p w14:paraId="71F3282B" w14:textId="6CFB9353" w:rsidR="00BA2A63" w:rsidRDefault="00DE4C12">
      <w:pPr>
        <w:pStyle w:val="ListParagraph"/>
        <w:numPr>
          <w:ilvl w:val="0"/>
          <w:numId w:val="1"/>
        </w:numPr>
        <w:tabs>
          <w:tab w:val="left" w:pos="366"/>
        </w:tabs>
        <w:spacing w:line="229" w:lineRule="exact"/>
        <w:ind w:left="365" w:hanging="12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DD1138A" wp14:editId="08096F32">
                <wp:simplePos x="0" y="0"/>
                <wp:positionH relativeFrom="page">
                  <wp:posOffset>5454015</wp:posOffset>
                </wp:positionH>
                <wp:positionV relativeFrom="paragraph">
                  <wp:posOffset>106680</wp:posOffset>
                </wp:positionV>
                <wp:extent cx="966470" cy="523240"/>
                <wp:effectExtent l="5715" t="8890" r="0" b="1270"/>
                <wp:wrapNone/>
                <wp:docPr id="46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523240"/>
                          <a:chOff x="7825" y="213"/>
                          <a:chExt cx="1522" cy="824"/>
                        </a:xfrm>
                      </wpg:grpSpPr>
                      <wps:wsp>
                        <wps:cNvPr id="468" name="AutoShape 35"/>
                        <wps:cNvSpPr>
                          <a:spLocks/>
                        </wps:cNvSpPr>
                        <wps:spPr bwMode="auto">
                          <a:xfrm>
                            <a:off x="7824" y="213"/>
                            <a:ext cx="1522" cy="824"/>
                          </a:xfrm>
                          <a:custGeom>
                            <a:avLst/>
                            <a:gdLst>
                              <a:gd name="T0" fmla="+- 0 8490 7825"/>
                              <a:gd name="T1" fmla="*/ T0 w 1522"/>
                              <a:gd name="T2" fmla="+- 0 775 213"/>
                              <a:gd name="T3" fmla="*/ 775 h 824"/>
                              <a:gd name="T4" fmla="+- 0 7934 7825"/>
                              <a:gd name="T5" fmla="*/ T4 w 1522"/>
                              <a:gd name="T6" fmla="+- 0 855 213"/>
                              <a:gd name="T7" fmla="*/ 855 h 824"/>
                              <a:gd name="T8" fmla="+- 0 8209 7825"/>
                              <a:gd name="T9" fmla="*/ T8 w 1522"/>
                              <a:gd name="T10" fmla="+- 0 379 213"/>
                              <a:gd name="T11" fmla="*/ 379 h 824"/>
                              <a:gd name="T12" fmla="+- 0 8487 7825"/>
                              <a:gd name="T13" fmla="*/ T12 w 1522"/>
                              <a:gd name="T14" fmla="+- 0 845 213"/>
                              <a:gd name="T15" fmla="*/ 845 h 824"/>
                              <a:gd name="T16" fmla="+- 0 8257 7825"/>
                              <a:gd name="T17" fmla="*/ T16 w 1522"/>
                              <a:gd name="T18" fmla="+- 0 379 213"/>
                              <a:gd name="T19" fmla="*/ 379 h 824"/>
                              <a:gd name="T20" fmla="+- 0 8211 7825"/>
                              <a:gd name="T21" fmla="*/ T20 w 1522"/>
                              <a:gd name="T22" fmla="+- 0 344 213"/>
                              <a:gd name="T23" fmla="*/ 344 h 824"/>
                              <a:gd name="T24" fmla="+- 0 7899 7825"/>
                              <a:gd name="T25" fmla="*/ T24 w 1522"/>
                              <a:gd name="T26" fmla="+- 0 831 213"/>
                              <a:gd name="T27" fmla="*/ 831 h 824"/>
                              <a:gd name="T28" fmla="+- 0 7915 7825"/>
                              <a:gd name="T29" fmla="*/ T28 w 1522"/>
                              <a:gd name="T30" fmla="+- 0 885 213"/>
                              <a:gd name="T31" fmla="*/ 885 h 824"/>
                              <a:gd name="T32" fmla="+- 0 8506 7825"/>
                              <a:gd name="T33" fmla="*/ T32 w 1522"/>
                              <a:gd name="T34" fmla="+- 0 885 213"/>
                              <a:gd name="T35" fmla="*/ 885 h 824"/>
                              <a:gd name="T36" fmla="+- 0 8527 7825"/>
                              <a:gd name="T37" fmla="*/ T36 w 1522"/>
                              <a:gd name="T38" fmla="+- 0 851 213"/>
                              <a:gd name="T39" fmla="*/ 851 h 824"/>
                              <a:gd name="T40" fmla="+- 0 8558 7825"/>
                              <a:gd name="T41" fmla="*/ T40 w 1522"/>
                              <a:gd name="T42" fmla="+- 0 276 213"/>
                              <a:gd name="T43" fmla="*/ 276 h 824"/>
                              <a:gd name="T44" fmla="+- 0 8554 7825"/>
                              <a:gd name="T45" fmla="*/ T44 w 1522"/>
                              <a:gd name="T46" fmla="+- 0 963 213"/>
                              <a:gd name="T47" fmla="*/ 963 h 824"/>
                              <a:gd name="T48" fmla="+- 0 8535 7825"/>
                              <a:gd name="T49" fmla="*/ T48 w 1522"/>
                              <a:gd name="T50" fmla="+- 0 984 213"/>
                              <a:gd name="T51" fmla="*/ 984 h 824"/>
                              <a:gd name="T52" fmla="+- 0 7878 7825"/>
                              <a:gd name="T53" fmla="*/ T52 w 1522"/>
                              <a:gd name="T54" fmla="+- 0 976 213"/>
                              <a:gd name="T55" fmla="*/ 976 h 824"/>
                              <a:gd name="T56" fmla="+- 0 7870 7825"/>
                              <a:gd name="T57" fmla="*/ T56 w 1522"/>
                              <a:gd name="T58" fmla="+- 0 288 213"/>
                              <a:gd name="T59" fmla="*/ 288 h 824"/>
                              <a:gd name="T60" fmla="+- 0 7889 7825"/>
                              <a:gd name="T61" fmla="*/ T60 w 1522"/>
                              <a:gd name="T62" fmla="+- 0 266 213"/>
                              <a:gd name="T63" fmla="*/ 266 h 824"/>
                              <a:gd name="T64" fmla="+- 0 8551 7825"/>
                              <a:gd name="T65" fmla="*/ T64 w 1522"/>
                              <a:gd name="T66" fmla="+- 0 280 213"/>
                              <a:gd name="T67" fmla="*/ 280 h 824"/>
                              <a:gd name="T68" fmla="+- 0 8550 7825"/>
                              <a:gd name="T69" fmla="*/ T68 w 1522"/>
                              <a:gd name="T70" fmla="+- 0 266 213"/>
                              <a:gd name="T71" fmla="*/ 266 h 824"/>
                              <a:gd name="T72" fmla="+- 0 7887 7825"/>
                              <a:gd name="T73" fmla="*/ T72 w 1522"/>
                              <a:gd name="T74" fmla="+- 0 258 213"/>
                              <a:gd name="T75" fmla="*/ 258 h 824"/>
                              <a:gd name="T76" fmla="+- 0 7866 7825"/>
                              <a:gd name="T77" fmla="*/ T76 w 1522"/>
                              <a:gd name="T78" fmla="+- 0 276 213"/>
                              <a:gd name="T79" fmla="*/ 276 h 824"/>
                              <a:gd name="T80" fmla="+- 0 7866 7825"/>
                              <a:gd name="T81" fmla="*/ T80 w 1522"/>
                              <a:gd name="T82" fmla="+- 0 975 213"/>
                              <a:gd name="T83" fmla="*/ 975 h 824"/>
                              <a:gd name="T84" fmla="+- 0 8537 7825"/>
                              <a:gd name="T85" fmla="*/ T84 w 1522"/>
                              <a:gd name="T86" fmla="+- 0 993 213"/>
                              <a:gd name="T87" fmla="*/ 993 h 824"/>
                              <a:gd name="T88" fmla="+- 0 8558 7825"/>
                              <a:gd name="T89" fmla="*/ T88 w 1522"/>
                              <a:gd name="T90" fmla="+- 0 975 213"/>
                              <a:gd name="T91" fmla="*/ 975 h 824"/>
                              <a:gd name="T92" fmla="+- 0 9309 7825"/>
                              <a:gd name="T93" fmla="*/ T92 w 1522"/>
                              <a:gd name="T94" fmla="+- 0 285 213"/>
                              <a:gd name="T95" fmla="*/ 285 h 824"/>
                              <a:gd name="T96" fmla="+- 0 9301 7825"/>
                              <a:gd name="T97" fmla="*/ T96 w 1522"/>
                              <a:gd name="T98" fmla="+- 0 288 213"/>
                              <a:gd name="T99" fmla="*/ 288 h 824"/>
                              <a:gd name="T100" fmla="+- 0 9288 7825"/>
                              <a:gd name="T101" fmla="*/ T100 w 1522"/>
                              <a:gd name="T102" fmla="+- 0 980 213"/>
                              <a:gd name="T103" fmla="*/ 980 h 824"/>
                              <a:gd name="T104" fmla="+- 0 8629 7825"/>
                              <a:gd name="T105" fmla="*/ T104 w 1522"/>
                              <a:gd name="T106" fmla="+- 0 981 213"/>
                              <a:gd name="T107" fmla="*/ 981 h 824"/>
                              <a:gd name="T108" fmla="+- 0 8617 7825"/>
                              <a:gd name="T109" fmla="*/ T108 w 1522"/>
                              <a:gd name="T110" fmla="+- 0 288 213"/>
                              <a:gd name="T111" fmla="*/ 288 h 824"/>
                              <a:gd name="T112" fmla="+- 0 8636 7825"/>
                              <a:gd name="T113" fmla="*/ T112 w 1522"/>
                              <a:gd name="T114" fmla="+- 0 266 213"/>
                              <a:gd name="T115" fmla="*/ 266 h 824"/>
                              <a:gd name="T116" fmla="+- 0 9298 7825"/>
                              <a:gd name="T117" fmla="*/ T116 w 1522"/>
                              <a:gd name="T118" fmla="+- 0 280 213"/>
                              <a:gd name="T119" fmla="*/ 280 h 824"/>
                              <a:gd name="T120" fmla="+- 0 9296 7825"/>
                              <a:gd name="T121" fmla="*/ T120 w 1522"/>
                              <a:gd name="T122" fmla="+- 0 266 213"/>
                              <a:gd name="T123" fmla="*/ 266 h 824"/>
                              <a:gd name="T124" fmla="+- 0 8634 7825"/>
                              <a:gd name="T125" fmla="*/ T124 w 1522"/>
                              <a:gd name="T126" fmla="+- 0 258 213"/>
                              <a:gd name="T127" fmla="*/ 258 h 824"/>
                              <a:gd name="T128" fmla="+- 0 8613 7825"/>
                              <a:gd name="T129" fmla="*/ T128 w 1522"/>
                              <a:gd name="T130" fmla="+- 0 276 213"/>
                              <a:gd name="T131" fmla="*/ 276 h 824"/>
                              <a:gd name="T132" fmla="+- 0 8613 7825"/>
                              <a:gd name="T133" fmla="*/ T132 w 1522"/>
                              <a:gd name="T134" fmla="+- 0 975 213"/>
                              <a:gd name="T135" fmla="*/ 975 h 824"/>
                              <a:gd name="T136" fmla="+- 0 9284 7825"/>
                              <a:gd name="T137" fmla="*/ T136 w 1522"/>
                              <a:gd name="T138" fmla="+- 0 993 213"/>
                              <a:gd name="T139" fmla="*/ 993 h 824"/>
                              <a:gd name="T140" fmla="+- 0 9305 7825"/>
                              <a:gd name="T141" fmla="*/ T140 w 1522"/>
                              <a:gd name="T142" fmla="+- 0 975 213"/>
                              <a:gd name="T143" fmla="*/ 975 h 824"/>
                              <a:gd name="T144" fmla="+- 0 9346 7825"/>
                              <a:gd name="T145" fmla="*/ T144 w 1522"/>
                              <a:gd name="T146" fmla="+- 0 981 213"/>
                              <a:gd name="T147" fmla="*/ 981 h 824"/>
                              <a:gd name="T148" fmla="+- 0 9342 7825"/>
                              <a:gd name="T149" fmla="*/ T148 w 1522"/>
                              <a:gd name="T150" fmla="+- 0 249 213"/>
                              <a:gd name="T151" fmla="*/ 249 h 824"/>
                              <a:gd name="T152" fmla="+- 0 9338 7825"/>
                              <a:gd name="T153" fmla="*/ T152 w 1522"/>
                              <a:gd name="T154" fmla="+- 0 993 213"/>
                              <a:gd name="T155" fmla="*/ 993 h 824"/>
                              <a:gd name="T156" fmla="+- 0 9307 7825"/>
                              <a:gd name="T157" fmla="*/ T156 w 1522"/>
                              <a:gd name="T158" fmla="+- 0 1028 213"/>
                              <a:gd name="T159" fmla="*/ 1028 h 824"/>
                              <a:gd name="T160" fmla="+- 0 7837 7825"/>
                              <a:gd name="T161" fmla="*/ T160 w 1522"/>
                              <a:gd name="T162" fmla="+- 0 1005 213"/>
                              <a:gd name="T163" fmla="*/ 1005 h 824"/>
                              <a:gd name="T164" fmla="+- 0 7837 7825"/>
                              <a:gd name="T165" fmla="*/ T164 w 1522"/>
                              <a:gd name="T166" fmla="+- 0 245 213"/>
                              <a:gd name="T167" fmla="*/ 245 h 824"/>
                              <a:gd name="T168" fmla="+- 0 9307 7825"/>
                              <a:gd name="T169" fmla="*/ T168 w 1522"/>
                              <a:gd name="T170" fmla="+- 0 222 213"/>
                              <a:gd name="T171" fmla="*/ 222 h 824"/>
                              <a:gd name="T172" fmla="+- 0 9338 7825"/>
                              <a:gd name="T173" fmla="*/ T172 w 1522"/>
                              <a:gd name="T174" fmla="+- 0 258 213"/>
                              <a:gd name="T175" fmla="*/ 258 h 824"/>
                              <a:gd name="T176" fmla="+- 0 9331 7825"/>
                              <a:gd name="T177" fmla="*/ T176 w 1522"/>
                              <a:gd name="T178" fmla="+- 0 230 213"/>
                              <a:gd name="T179" fmla="*/ 230 h 824"/>
                              <a:gd name="T180" fmla="+- 0 9315 7825"/>
                              <a:gd name="T181" fmla="*/ T180 w 1522"/>
                              <a:gd name="T182" fmla="+- 0 218 213"/>
                              <a:gd name="T183" fmla="*/ 218 h 824"/>
                              <a:gd name="T184" fmla="+- 0 7876 7825"/>
                              <a:gd name="T185" fmla="*/ T184 w 1522"/>
                              <a:gd name="T186" fmla="+- 0 213 213"/>
                              <a:gd name="T187" fmla="*/ 213 h 824"/>
                              <a:gd name="T188" fmla="+- 0 7847 7825"/>
                              <a:gd name="T189" fmla="*/ T188 w 1522"/>
                              <a:gd name="T190" fmla="+- 0 223 213"/>
                              <a:gd name="T191" fmla="*/ 223 h 824"/>
                              <a:gd name="T192" fmla="+- 0 7829 7825"/>
                              <a:gd name="T193" fmla="*/ T192 w 1522"/>
                              <a:gd name="T194" fmla="+- 0 249 213"/>
                              <a:gd name="T195" fmla="*/ 249 h 824"/>
                              <a:gd name="T196" fmla="+- 0 7825 7825"/>
                              <a:gd name="T197" fmla="*/ T196 w 1522"/>
                              <a:gd name="T198" fmla="+- 0 981 213"/>
                              <a:gd name="T199" fmla="*/ 981 h 824"/>
                              <a:gd name="T200" fmla="+- 0 7834 7825"/>
                              <a:gd name="T201" fmla="*/ T200 w 1522"/>
                              <a:gd name="T202" fmla="+- 0 1011 213"/>
                              <a:gd name="T203" fmla="*/ 1011 h 824"/>
                              <a:gd name="T204" fmla="+- 0 7856 7825"/>
                              <a:gd name="T205" fmla="*/ T204 w 1522"/>
                              <a:gd name="T206" fmla="+- 0 1032 213"/>
                              <a:gd name="T207" fmla="*/ 1032 h 824"/>
                              <a:gd name="T208" fmla="+- 0 9295 7825"/>
                              <a:gd name="T209" fmla="*/ T208 w 1522"/>
                              <a:gd name="T210" fmla="+- 0 1037 213"/>
                              <a:gd name="T211" fmla="*/ 1037 h 824"/>
                              <a:gd name="T212" fmla="+- 0 9322 7825"/>
                              <a:gd name="T213" fmla="*/ T212 w 1522"/>
                              <a:gd name="T214" fmla="+- 0 1028 213"/>
                              <a:gd name="T215" fmla="*/ 1028 h 824"/>
                              <a:gd name="T216" fmla="+- 0 9337 7825"/>
                              <a:gd name="T217" fmla="*/ T216 w 1522"/>
                              <a:gd name="T218" fmla="+- 0 1011 213"/>
                              <a:gd name="T219" fmla="*/ 1011 h 824"/>
                              <a:gd name="T220" fmla="+- 0 9346 7825"/>
                              <a:gd name="T221" fmla="*/ T220 w 1522"/>
                              <a:gd name="T222" fmla="+- 0 981 213"/>
                              <a:gd name="T223" fmla="*/ 981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2" h="824">
                                <a:moveTo>
                                  <a:pt x="702" y="637"/>
                                </a:moveTo>
                                <a:lnTo>
                                  <a:pt x="698" y="618"/>
                                </a:lnTo>
                                <a:lnTo>
                                  <a:pt x="665" y="562"/>
                                </a:lnTo>
                                <a:lnTo>
                                  <a:pt x="665" y="638"/>
                                </a:lnTo>
                                <a:lnTo>
                                  <a:pt x="663" y="642"/>
                                </a:lnTo>
                                <a:lnTo>
                                  <a:pt x="109" y="642"/>
                                </a:lnTo>
                                <a:lnTo>
                                  <a:pt x="107" y="638"/>
                                </a:lnTo>
                                <a:lnTo>
                                  <a:pt x="380" y="172"/>
                                </a:lnTo>
                                <a:lnTo>
                                  <a:pt x="384" y="166"/>
                                </a:lnTo>
                                <a:lnTo>
                                  <a:pt x="388" y="166"/>
                                </a:lnTo>
                                <a:lnTo>
                                  <a:pt x="392" y="172"/>
                                </a:lnTo>
                                <a:lnTo>
                                  <a:pt x="662" y="632"/>
                                </a:lnTo>
                                <a:lnTo>
                                  <a:pt x="665" y="638"/>
                                </a:lnTo>
                                <a:lnTo>
                                  <a:pt x="665" y="562"/>
                                </a:lnTo>
                                <a:lnTo>
                                  <a:pt x="432" y="166"/>
                                </a:lnTo>
                                <a:lnTo>
                                  <a:pt x="422" y="149"/>
                                </a:lnTo>
                                <a:lnTo>
                                  <a:pt x="407" y="135"/>
                                </a:lnTo>
                                <a:lnTo>
                                  <a:pt x="386" y="131"/>
                                </a:lnTo>
                                <a:lnTo>
                                  <a:pt x="365" y="135"/>
                                </a:lnTo>
                                <a:lnTo>
                                  <a:pt x="350" y="148"/>
                                </a:lnTo>
                                <a:lnTo>
                                  <a:pt x="74" y="618"/>
                                </a:lnTo>
                                <a:lnTo>
                                  <a:pt x="70" y="637"/>
                                </a:lnTo>
                                <a:lnTo>
                                  <a:pt x="76" y="657"/>
                                </a:lnTo>
                                <a:lnTo>
                                  <a:pt x="90" y="672"/>
                                </a:lnTo>
                                <a:lnTo>
                                  <a:pt x="110" y="679"/>
                                </a:lnTo>
                                <a:lnTo>
                                  <a:pt x="662" y="679"/>
                                </a:lnTo>
                                <a:lnTo>
                                  <a:pt x="681" y="672"/>
                                </a:lnTo>
                                <a:lnTo>
                                  <a:pt x="695" y="657"/>
                                </a:lnTo>
                                <a:lnTo>
                                  <a:pt x="700" y="642"/>
                                </a:lnTo>
                                <a:lnTo>
                                  <a:pt x="702" y="638"/>
                                </a:lnTo>
                                <a:lnTo>
                                  <a:pt x="702" y="637"/>
                                </a:lnTo>
                                <a:moveTo>
                                  <a:pt x="737" y="72"/>
                                </a:moveTo>
                                <a:lnTo>
                                  <a:pt x="733" y="63"/>
                                </a:lnTo>
                                <a:lnTo>
                                  <a:pt x="729" y="58"/>
                                </a:lnTo>
                                <a:lnTo>
                                  <a:pt x="729" y="75"/>
                                </a:lnTo>
                                <a:lnTo>
                                  <a:pt x="729" y="750"/>
                                </a:lnTo>
                                <a:lnTo>
                                  <a:pt x="726" y="757"/>
                                </a:lnTo>
                                <a:lnTo>
                                  <a:pt x="717" y="767"/>
                                </a:lnTo>
                                <a:lnTo>
                                  <a:pt x="710" y="771"/>
                                </a:lnTo>
                                <a:lnTo>
                                  <a:pt x="63" y="771"/>
                                </a:lnTo>
                                <a:lnTo>
                                  <a:pt x="57" y="768"/>
                                </a:lnTo>
                                <a:lnTo>
                                  <a:pt x="53" y="763"/>
                                </a:lnTo>
                                <a:lnTo>
                                  <a:pt x="48" y="758"/>
                                </a:lnTo>
                                <a:lnTo>
                                  <a:pt x="45" y="751"/>
                                </a:lnTo>
                                <a:lnTo>
                                  <a:pt x="45" y="75"/>
                                </a:lnTo>
                                <a:lnTo>
                                  <a:pt x="48" y="67"/>
                                </a:lnTo>
                                <a:lnTo>
                                  <a:pt x="58" y="57"/>
                                </a:lnTo>
                                <a:lnTo>
                                  <a:pt x="64" y="53"/>
                                </a:lnTo>
                                <a:lnTo>
                                  <a:pt x="710" y="53"/>
                                </a:lnTo>
                                <a:lnTo>
                                  <a:pt x="717" y="57"/>
                                </a:lnTo>
                                <a:lnTo>
                                  <a:pt x="726" y="67"/>
                                </a:lnTo>
                                <a:lnTo>
                                  <a:pt x="729" y="75"/>
                                </a:lnTo>
                                <a:lnTo>
                                  <a:pt x="729" y="58"/>
                                </a:lnTo>
                                <a:lnTo>
                                  <a:pt x="725" y="53"/>
                                </a:lnTo>
                                <a:lnTo>
                                  <a:pt x="721" y="49"/>
                                </a:lnTo>
                                <a:lnTo>
                                  <a:pt x="712" y="45"/>
                                </a:lnTo>
                                <a:lnTo>
                                  <a:pt x="62" y="45"/>
                                </a:lnTo>
                                <a:lnTo>
                                  <a:pt x="54" y="49"/>
                                </a:lnTo>
                                <a:lnTo>
                                  <a:pt x="47" y="56"/>
                                </a:lnTo>
                                <a:lnTo>
                                  <a:pt x="41" y="63"/>
                                </a:lnTo>
                                <a:lnTo>
                                  <a:pt x="37" y="72"/>
                                </a:lnTo>
                                <a:lnTo>
                                  <a:pt x="37" y="753"/>
                                </a:lnTo>
                                <a:lnTo>
                                  <a:pt x="41" y="762"/>
                                </a:lnTo>
                                <a:lnTo>
                                  <a:pt x="53" y="775"/>
                                </a:lnTo>
                                <a:lnTo>
                                  <a:pt x="61" y="780"/>
                                </a:lnTo>
                                <a:lnTo>
                                  <a:pt x="712" y="780"/>
                                </a:lnTo>
                                <a:lnTo>
                                  <a:pt x="721" y="775"/>
                                </a:lnTo>
                                <a:lnTo>
                                  <a:pt x="725" y="771"/>
                                </a:lnTo>
                                <a:lnTo>
                                  <a:pt x="733" y="762"/>
                                </a:lnTo>
                                <a:lnTo>
                                  <a:pt x="737" y="752"/>
                                </a:lnTo>
                                <a:lnTo>
                                  <a:pt x="737" y="72"/>
                                </a:lnTo>
                                <a:moveTo>
                                  <a:pt x="1484" y="72"/>
                                </a:moveTo>
                                <a:lnTo>
                                  <a:pt x="1480" y="63"/>
                                </a:lnTo>
                                <a:lnTo>
                                  <a:pt x="1476" y="58"/>
                                </a:lnTo>
                                <a:lnTo>
                                  <a:pt x="1476" y="75"/>
                                </a:lnTo>
                                <a:lnTo>
                                  <a:pt x="1476" y="750"/>
                                </a:lnTo>
                                <a:lnTo>
                                  <a:pt x="1473" y="757"/>
                                </a:lnTo>
                                <a:lnTo>
                                  <a:pt x="1463" y="767"/>
                                </a:lnTo>
                                <a:lnTo>
                                  <a:pt x="1457" y="771"/>
                                </a:lnTo>
                                <a:lnTo>
                                  <a:pt x="810" y="771"/>
                                </a:lnTo>
                                <a:lnTo>
                                  <a:pt x="804" y="768"/>
                                </a:lnTo>
                                <a:lnTo>
                                  <a:pt x="795" y="758"/>
                                </a:lnTo>
                                <a:lnTo>
                                  <a:pt x="792" y="751"/>
                                </a:lnTo>
                                <a:lnTo>
                                  <a:pt x="792" y="75"/>
                                </a:lnTo>
                                <a:lnTo>
                                  <a:pt x="795" y="67"/>
                                </a:lnTo>
                                <a:lnTo>
                                  <a:pt x="804" y="57"/>
                                </a:lnTo>
                                <a:lnTo>
                                  <a:pt x="811" y="53"/>
                                </a:lnTo>
                                <a:lnTo>
                                  <a:pt x="1457" y="53"/>
                                </a:lnTo>
                                <a:lnTo>
                                  <a:pt x="1463" y="57"/>
                                </a:lnTo>
                                <a:lnTo>
                                  <a:pt x="1473" y="67"/>
                                </a:lnTo>
                                <a:lnTo>
                                  <a:pt x="1476" y="75"/>
                                </a:lnTo>
                                <a:lnTo>
                                  <a:pt x="1476" y="58"/>
                                </a:lnTo>
                                <a:lnTo>
                                  <a:pt x="1471" y="53"/>
                                </a:lnTo>
                                <a:lnTo>
                                  <a:pt x="1467" y="49"/>
                                </a:lnTo>
                                <a:lnTo>
                                  <a:pt x="1459" y="45"/>
                                </a:lnTo>
                                <a:lnTo>
                                  <a:pt x="809" y="45"/>
                                </a:lnTo>
                                <a:lnTo>
                                  <a:pt x="800" y="49"/>
                                </a:lnTo>
                                <a:lnTo>
                                  <a:pt x="794" y="56"/>
                                </a:lnTo>
                                <a:lnTo>
                                  <a:pt x="788" y="63"/>
                                </a:lnTo>
                                <a:lnTo>
                                  <a:pt x="784" y="72"/>
                                </a:lnTo>
                                <a:lnTo>
                                  <a:pt x="784" y="753"/>
                                </a:lnTo>
                                <a:lnTo>
                                  <a:pt x="788" y="762"/>
                                </a:lnTo>
                                <a:lnTo>
                                  <a:pt x="800" y="775"/>
                                </a:lnTo>
                                <a:lnTo>
                                  <a:pt x="808" y="780"/>
                                </a:lnTo>
                                <a:lnTo>
                                  <a:pt x="1459" y="780"/>
                                </a:lnTo>
                                <a:lnTo>
                                  <a:pt x="1467" y="775"/>
                                </a:lnTo>
                                <a:lnTo>
                                  <a:pt x="1471" y="771"/>
                                </a:lnTo>
                                <a:lnTo>
                                  <a:pt x="1480" y="762"/>
                                </a:lnTo>
                                <a:lnTo>
                                  <a:pt x="1484" y="752"/>
                                </a:lnTo>
                                <a:lnTo>
                                  <a:pt x="1484" y="72"/>
                                </a:lnTo>
                                <a:moveTo>
                                  <a:pt x="1521" y="768"/>
                                </a:moveTo>
                                <a:lnTo>
                                  <a:pt x="1521" y="56"/>
                                </a:lnTo>
                                <a:lnTo>
                                  <a:pt x="1520" y="46"/>
                                </a:lnTo>
                                <a:lnTo>
                                  <a:pt x="1517" y="36"/>
                                </a:lnTo>
                                <a:lnTo>
                                  <a:pt x="1513" y="28"/>
                                </a:lnTo>
                                <a:lnTo>
                                  <a:pt x="1513" y="45"/>
                                </a:lnTo>
                                <a:lnTo>
                                  <a:pt x="1513" y="780"/>
                                </a:lnTo>
                                <a:lnTo>
                                  <a:pt x="1509" y="792"/>
                                </a:lnTo>
                                <a:lnTo>
                                  <a:pt x="1493" y="809"/>
                                </a:lnTo>
                                <a:lnTo>
                                  <a:pt x="1482" y="815"/>
                                </a:lnTo>
                                <a:lnTo>
                                  <a:pt x="39" y="815"/>
                                </a:lnTo>
                                <a:lnTo>
                                  <a:pt x="28" y="809"/>
                                </a:lnTo>
                                <a:lnTo>
                                  <a:pt x="12" y="792"/>
                                </a:lnTo>
                                <a:lnTo>
                                  <a:pt x="7" y="780"/>
                                </a:lnTo>
                                <a:lnTo>
                                  <a:pt x="7" y="45"/>
                                </a:lnTo>
                                <a:lnTo>
                                  <a:pt x="12" y="32"/>
                                </a:lnTo>
                                <a:lnTo>
                                  <a:pt x="28" y="15"/>
                                </a:lnTo>
                                <a:lnTo>
                                  <a:pt x="39" y="9"/>
                                </a:lnTo>
                                <a:lnTo>
                                  <a:pt x="1482" y="9"/>
                                </a:lnTo>
                                <a:lnTo>
                                  <a:pt x="1493" y="15"/>
                                </a:lnTo>
                                <a:lnTo>
                                  <a:pt x="1509" y="32"/>
                                </a:lnTo>
                                <a:lnTo>
                                  <a:pt x="1513" y="45"/>
                                </a:lnTo>
                                <a:lnTo>
                                  <a:pt x="1513" y="28"/>
                                </a:lnTo>
                                <a:lnTo>
                                  <a:pt x="1512" y="26"/>
                                </a:lnTo>
                                <a:lnTo>
                                  <a:pt x="1506" y="17"/>
                                </a:lnTo>
                                <a:lnTo>
                                  <a:pt x="1498" y="10"/>
                                </a:lnTo>
                                <a:lnTo>
                                  <a:pt x="1497" y="9"/>
                                </a:lnTo>
                                <a:lnTo>
                                  <a:pt x="1490" y="5"/>
                                </a:lnTo>
                                <a:lnTo>
                                  <a:pt x="1480" y="2"/>
                                </a:lnTo>
                                <a:lnTo>
                                  <a:pt x="1470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2"/>
                                </a:lnTo>
                                <a:lnTo>
                                  <a:pt x="31" y="5"/>
                                </a:lnTo>
                                <a:lnTo>
                                  <a:pt x="22" y="10"/>
                                </a:lnTo>
                                <a:lnTo>
                                  <a:pt x="15" y="17"/>
                                </a:lnTo>
                                <a:lnTo>
                                  <a:pt x="9" y="26"/>
                                </a:lnTo>
                                <a:lnTo>
                                  <a:pt x="4" y="36"/>
                                </a:lnTo>
                                <a:lnTo>
                                  <a:pt x="1" y="46"/>
                                </a:lnTo>
                                <a:lnTo>
                                  <a:pt x="0" y="56"/>
                                </a:lnTo>
                                <a:lnTo>
                                  <a:pt x="0" y="768"/>
                                </a:lnTo>
                                <a:lnTo>
                                  <a:pt x="1" y="778"/>
                                </a:lnTo>
                                <a:lnTo>
                                  <a:pt x="4" y="789"/>
                                </a:lnTo>
                                <a:lnTo>
                                  <a:pt x="9" y="798"/>
                                </a:lnTo>
                                <a:lnTo>
                                  <a:pt x="15" y="807"/>
                                </a:lnTo>
                                <a:lnTo>
                                  <a:pt x="22" y="814"/>
                                </a:lnTo>
                                <a:lnTo>
                                  <a:pt x="31" y="819"/>
                                </a:lnTo>
                                <a:lnTo>
                                  <a:pt x="41" y="823"/>
                                </a:lnTo>
                                <a:lnTo>
                                  <a:pt x="51" y="824"/>
                                </a:lnTo>
                                <a:lnTo>
                                  <a:pt x="1470" y="824"/>
                                </a:lnTo>
                                <a:lnTo>
                                  <a:pt x="1480" y="823"/>
                                </a:lnTo>
                                <a:lnTo>
                                  <a:pt x="1490" y="819"/>
                                </a:lnTo>
                                <a:lnTo>
                                  <a:pt x="1497" y="815"/>
                                </a:lnTo>
                                <a:lnTo>
                                  <a:pt x="1498" y="814"/>
                                </a:lnTo>
                                <a:lnTo>
                                  <a:pt x="1506" y="807"/>
                                </a:lnTo>
                                <a:lnTo>
                                  <a:pt x="1512" y="798"/>
                                </a:lnTo>
                                <a:lnTo>
                                  <a:pt x="1517" y="789"/>
                                </a:lnTo>
                                <a:lnTo>
                                  <a:pt x="1520" y="778"/>
                                </a:lnTo>
                                <a:lnTo>
                                  <a:pt x="1521" y="768"/>
                                </a:lnTo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" y="740"/>
                            <a:ext cx="229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AutoShape 37"/>
                        <wps:cNvSpPr>
                          <a:spLocks/>
                        </wps:cNvSpPr>
                        <wps:spPr bwMode="auto">
                          <a:xfrm>
                            <a:off x="8096" y="617"/>
                            <a:ext cx="229" cy="79"/>
                          </a:xfrm>
                          <a:custGeom>
                            <a:avLst/>
                            <a:gdLst>
                              <a:gd name="T0" fmla="+- 0 8194 8097"/>
                              <a:gd name="T1" fmla="*/ T0 w 229"/>
                              <a:gd name="T2" fmla="+- 0 695 618"/>
                              <a:gd name="T3" fmla="*/ 695 h 79"/>
                              <a:gd name="T4" fmla="+- 0 8284 8097"/>
                              <a:gd name="T5" fmla="*/ T4 w 229"/>
                              <a:gd name="T6" fmla="+- 0 685 618"/>
                              <a:gd name="T7" fmla="*/ 685 h 79"/>
                              <a:gd name="T8" fmla="+- 0 8196 8097"/>
                              <a:gd name="T9" fmla="*/ T8 w 229"/>
                              <a:gd name="T10" fmla="+- 0 683 618"/>
                              <a:gd name="T11" fmla="*/ 683 h 79"/>
                              <a:gd name="T12" fmla="+- 0 8182 8097"/>
                              <a:gd name="T13" fmla="*/ T12 w 229"/>
                              <a:gd name="T14" fmla="+- 0 671 618"/>
                              <a:gd name="T15" fmla="*/ 671 h 79"/>
                              <a:gd name="T16" fmla="+- 0 8190 8097"/>
                              <a:gd name="T17" fmla="*/ T16 w 229"/>
                              <a:gd name="T18" fmla="+- 0 695 618"/>
                              <a:gd name="T19" fmla="*/ 695 h 79"/>
                              <a:gd name="T20" fmla="+- 0 8194 8097"/>
                              <a:gd name="T21" fmla="*/ T20 w 229"/>
                              <a:gd name="T22" fmla="+- 0 681 618"/>
                              <a:gd name="T23" fmla="*/ 681 h 79"/>
                              <a:gd name="T24" fmla="+- 0 8182 8097"/>
                              <a:gd name="T25" fmla="*/ T24 w 229"/>
                              <a:gd name="T26" fmla="+- 0 671 618"/>
                              <a:gd name="T27" fmla="*/ 671 h 79"/>
                              <a:gd name="T28" fmla="+- 0 8194 8097"/>
                              <a:gd name="T29" fmla="*/ T28 w 229"/>
                              <a:gd name="T30" fmla="+- 0 667 618"/>
                              <a:gd name="T31" fmla="*/ 667 h 79"/>
                              <a:gd name="T32" fmla="+- 0 8199 8097"/>
                              <a:gd name="T33" fmla="*/ T32 w 229"/>
                              <a:gd name="T34" fmla="+- 0 671 618"/>
                              <a:gd name="T35" fmla="*/ 671 h 79"/>
                              <a:gd name="T36" fmla="+- 0 8199 8097"/>
                              <a:gd name="T37" fmla="*/ T36 w 229"/>
                              <a:gd name="T38" fmla="+- 0 685 618"/>
                              <a:gd name="T39" fmla="*/ 685 h 79"/>
                              <a:gd name="T40" fmla="+- 0 8218 8097"/>
                              <a:gd name="T41" fmla="*/ T40 w 229"/>
                              <a:gd name="T42" fmla="+- 0 680 618"/>
                              <a:gd name="T43" fmla="*/ 680 h 79"/>
                              <a:gd name="T44" fmla="+- 0 8211 8097"/>
                              <a:gd name="T45" fmla="*/ T44 w 229"/>
                              <a:gd name="T46" fmla="+- 0 674 618"/>
                              <a:gd name="T47" fmla="*/ 674 h 79"/>
                              <a:gd name="T48" fmla="+- 0 8226 8097"/>
                              <a:gd name="T49" fmla="*/ T48 w 229"/>
                              <a:gd name="T50" fmla="+- 0 671 618"/>
                              <a:gd name="T51" fmla="*/ 671 h 79"/>
                              <a:gd name="T52" fmla="+- 0 8325 8097"/>
                              <a:gd name="T53" fmla="*/ T52 w 229"/>
                              <a:gd name="T54" fmla="+- 0 621 618"/>
                              <a:gd name="T55" fmla="*/ 621 h 79"/>
                              <a:gd name="T56" fmla="+- 0 8241 8097"/>
                              <a:gd name="T57" fmla="*/ T56 w 229"/>
                              <a:gd name="T58" fmla="+- 0 685 618"/>
                              <a:gd name="T59" fmla="*/ 685 h 79"/>
                              <a:gd name="T60" fmla="+- 0 8325 8097"/>
                              <a:gd name="T61" fmla="*/ T60 w 229"/>
                              <a:gd name="T62" fmla="+- 0 662 618"/>
                              <a:gd name="T63" fmla="*/ 662 h 79"/>
                              <a:gd name="T64" fmla="+- 0 8194 8097"/>
                              <a:gd name="T65" fmla="*/ T64 w 229"/>
                              <a:gd name="T66" fmla="+- 0 667 618"/>
                              <a:gd name="T67" fmla="*/ 667 h 79"/>
                              <a:gd name="T68" fmla="+- 0 8097 8097"/>
                              <a:gd name="T69" fmla="*/ T68 w 229"/>
                              <a:gd name="T70" fmla="+- 0 671 618"/>
                              <a:gd name="T71" fmla="*/ 671 h 79"/>
                              <a:gd name="T72" fmla="+- 0 8194 8097"/>
                              <a:gd name="T73" fmla="*/ T72 w 229"/>
                              <a:gd name="T74" fmla="+- 0 667 618"/>
                              <a:gd name="T75" fmla="*/ 667 h 79"/>
                              <a:gd name="T76" fmla="+- 0 8194 8097"/>
                              <a:gd name="T77" fmla="*/ T76 w 229"/>
                              <a:gd name="T78" fmla="+- 0 618 618"/>
                              <a:gd name="T79" fmla="*/ 618 h 79"/>
                              <a:gd name="T80" fmla="+- 0 8230 8097"/>
                              <a:gd name="T81" fmla="*/ T80 w 229"/>
                              <a:gd name="T82" fmla="+- 0 622 618"/>
                              <a:gd name="T83" fmla="*/ 622 h 79"/>
                              <a:gd name="T84" fmla="+- 0 8243 8097"/>
                              <a:gd name="T85" fmla="*/ T84 w 229"/>
                              <a:gd name="T86" fmla="+- 0 669 618"/>
                              <a:gd name="T87" fmla="*/ 669 h 79"/>
                              <a:gd name="T88" fmla="+- 0 8247 8097"/>
                              <a:gd name="T89" fmla="*/ T88 w 229"/>
                              <a:gd name="T90" fmla="+- 0 631 618"/>
                              <a:gd name="T91" fmla="*/ 631 h 79"/>
                              <a:gd name="T92" fmla="+- 0 8232 8097"/>
                              <a:gd name="T93" fmla="*/ T92 w 229"/>
                              <a:gd name="T94" fmla="+- 0 618 618"/>
                              <a:gd name="T95" fmla="*/ 618 h 79"/>
                              <a:gd name="T96" fmla="+- 0 8116 8097"/>
                              <a:gd name="T97" fmla="*/ T96 w 229"/>
                              <a:gd name="T98" fmla="+- 0 622 618"/>
                              <a:gd name="T99" fmla="*/ 622 h 79"/>
                              <a:gd name="T100" fmla="+- 0 8112 8097"/>
                              <a:gd name="T101" fmla="*/ T100 w 229"/>
                              <a:gd name="T102" fmla="+- 0 667 618"/>
                              <a:gd name="T103" fmla="*/ 667 h 79"/>
                              <a:gd name="T104" fmla="+- 0 8116 8097"/>
                              <a:gd name="T105" fmla="*/ T104 w 229"/>
                              <a:gd name="T106" fmla="+- 0 622 618"/>
                              <a:gd name="T107" fmla="*/ 622 h 79"/>
                              <a:gd name="T108" fmla="+- 0 8155 8097"/>
                              <a:gd name="T109" fmla="*/ T108 w 229"/>
                              <a:gd name="T110" fmla="+- 0 651 618"/>
                              <a:gd name="T111" fmla="*/ 651 h 79"/>
                              <a:gd name="T112" fmla="+- 0 8177 8097"/>
                              <a:gd name="T113" fmla="*/ T112 w 229"/>
                              <a:gd name="T114" fmla="+- 0 667 618"/>
                              <a:gd name="T115" fmla="*/ 667 h 79"/>
                              <a:gd name="T116" fmla="+- 0 8194 8097"/>
                              <a:gd name="T117" fmla="*/ T116 w 229"/>
                              <a:gd name="T118" fmla="+- 0 654 618"/>
                              <a:gd name="T119" fmla="*/ 654 h 79"/>
                              <a:gd name="T120" fmla="+- 0 8195 8097"/>
                              <a:gd name="T121" fmla="*/ T120 w 229"/>
                              <a:gd name="T122" fmla="+- 0 667 618"/>
                              <a:gd name="T123" fmla="*/ 667 h 79"/>
                              <a:gd name="T124" fmla="+- 0 8202 8097"/>
                              <a:gd name="T125" fmla="*/ T124 w 229"/>
                              <a:gd name="T126" fmla="+- 0 663 618"/>
                              <a:gd name="T127" fmla="*/ 663 h 79"/>
                              <a:gd name="T128" fmla="+- 0 8194 8097"/>
                              <a:gd name="T129" fmla="*/ T128 w 229"/>
                              <a:gd name="T130" fmla="+- 0 654 618"/>
                              <a:gd name="T131" fmla="*/ 654 h 79"/>
                              <a:gd name="T132" fmla="+- 0 8183 8097"/>
                              <a:gd name="T133" fmla="*/ T132 w 229"/>
                              <a:gd name="T134" fmla="+- 0 652 618"/>
                              <a:gd name="T135" fmla="*/ 652 h 79"/>
                              <a:gd name="T136" fmla="+- 0 8194 8097"/>
                              <a:gd name="T137" fmla="*/ T136 w 229"/>
                              <a:gd name="T138" fmla="+- 0 654 618"/>
                              <a:gd name="T139" fmla="*/ 654 h 79"/>
                              <a:gd name="T140" fmla="+- 0 8187 8097"/>
                              <a:gd name="T141" fmla="*/ T140 w 229"/>
                              <a:gd name="T142" fmla="+- 0 646 618"/>
                              <a:gd name="T143" fmla="*/ 646 h 79"/>
                              <a:gd name="T144" fmla="+- 0 8097 8097"/>
                              <a:gd name="T145" fmla="*/ T144 w 229"/>
                              <a:gd name="T146" fmla="+- 0 618 618"/>
                              <a:gd name="T147" fmla="*/ 618 h 79"/>
                              <a:gd name="T148" fmla="+- 0 8194 8097"/>
                              <a:gd name="T149" fmla="*/ T148 w 229"/>
                              <a:gd name="T150" fmla="+- 0 622 618"/>
                              <a:gd name="T151" fmla="*/ 622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9" h="79">
                                <a:moveTo>
                                  <a:pt x="97" y="63"/>
                                </a:moveTo>
                                <a:lnTo>
                                  <a:pt x="97" y="77"/>
                                </a:lnTo>
                                <a:lnTo>
                                  <a:pt x="165" y="78"/>
                                </a:lnTo>
                                <a:lnTo>
                                  <a:pt x="187" y="67"/>
                                </a:lnTo>
                                <a:lnTo>
                                  <a:pt x="101" y="67"/>
                                </a:lnTo>
                                <a:lnTo>
                                  <a:pt x="99" y="65"/>
                                </a:lnTo>
                                <a:lnTo>
                                  <a:pt x="97" y="63"/>
                                </a:lnTo>
                                <a:close/>
                                <a:moveTo>
                                  <a:pt x="85" y="53"/>
                                </a:moveTo>
                                <a:lnTo>
                                  <a:pt x="74" y="53"/>
                                </a:lnTo>
                                <a:lnTo>
                                  <a:pt x="93" y="77"/>
                                </a:lnTo>
                                <a:lnTo>
                                  <a:pt x="97" y="77"/>
                                </a:lnTo>
                                <a:lnTo>
                                  <a:pt x="97" y="63"/>
                                </a:lnTo>
                                <a:lnTo>
                                  <a:pt x="93" y="61"/>
                                </a:lnTo>
                                <a:lnTo>
                                  <a:pt x="85" y="53"/>
                                </a:lnTo>
                                <a:close/>
                                <a:moveTo>
                                  <a:pt x="129" y="49"/>
                                </a:moveTo>
                                <a:lnTo>
                                  <a:pt x="97" y="49"/>
                                </a:lnTo>
                                <a:lnTo>
                                  <a:pt x="97" y="53"/>
                                </a:lnTo>
                                <a:lnTo>
                                  <a:pt x="102" y="53"/>
                                </a:lnTo>
                                <a:lnTo>
                                  <a:pt x="109" y="62"/>
                                </a:lnTo>
                                <a:lnTo>
                                  <a:pt x="102" y="67"/>
                                </a:lnTo>
                                <a:lnTo>
                                  <a:pt x="144" y="67"/>
                                </a:lnTo>
                                <a:lnTo>
                                  <a:pt x="121" y="62"/>
                                </a:lnTo>
                                <a:lnTo>
                                  <a:pt x="117" y="59"/>
                                </a:lnTo>
                                <a:lnTo>
                                  <a:pt x="114" y="56"/>
                                </a:lnTo>
                                <a:lnTo>
                                  <a:pt x="112" y="53"/>
                                </a:lnTo>
                                <a:lnTo>
                                  <a:pt x="129" y="53"/>
                                </a:lnTo>
                                <a:lnTo>
                                  <a:pt x="129" y="49"/>
                                </a:lnTo>
                                <a:close/>
                                <a:moveTo>
                                  <a:pt x="228" y="3"/>
                                </a:moveTo>
                                <a:lnTo>
                                  <a:pt x="151" y="66"/>
                                </a:lnTo>
                                <a:lnTo>
                                  <a:pt x="144" y="67"/>
                                </a:lnTo>
                                <a:lnTo>
                                  <a:pt x="187" y="67"/>
                                </a:lnTo>
                                <a:lnTo>
                                  <a:pt x="228" y="44"/>
                                </a:lnTo>
                                <a:lnTo>
                                  <a:pt x="228" y="3"/>
                                </a:lnTo>
                                <a:close/>
                                <a:moveTo>
                                  <a:pt x="97" y="49"/>
                                </a:moveTo>
                                <a:lnTo>
                                  <a:pt x="0" y="49"/>
                                </a:lnTo>
                                <a:lnTo>
                                  <a:pt x="0" y="53"/>
                                </a:lnTo>
                                <a:lnTo>
                                  <a:pt x="97" y="53"/>
                                </a:lnTo>
                                <a:lnTo>
                                  <a:pt x="97" y="49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4"/>
                                </a:lnTo>
                                <a:lnTo>
                                  <a:pt x="133" y="4"/>
                                </a:lnTo>
                                <a:lnTo>
                                  <a:pt x="146" y="16"/>
                                </a:lnTo>
                                <a:lnTo>
                                  <a:pt x="146" y="51"/>
                                </a:lnTo>
                                <a:lnTo>
                                  <a:pt x="150" y="51"/>
                                </a:lnTo>
                                <a:lnTo>
                                  <a:pt x="150" y="13"/>
                                </a:lnTo>
                                <a:lnTo>
                                  <a:pt x="136" y="0"/>
                                </a:lnTo>
                                <a:lnTo>
                                  <a:pt x="135" y="0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9" y="4"/>
                                </a:moveTo>
                                <a:lnTo>
                                  <a:pt x="15" y="4"/>
                                </a:lnTo>
                                <a:lnTo>
                                  <a:pt x="15" y="49"/>
                                </a:lnTo>
                                <a:lnTo>
                                  <a:pt x="19" y="49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61" y="31"/>
                                </a:moveTo>
                                <a:lnTo>
                                  <a:pt x="58" y="33"/>
                                </a:lnTo>
                                <a:lnTo>
                                  <a:pt x="71" y="49"/>
                                </a:lnTo>
                                <a:lnTo>
                                  <a:pt x="80" y="49"/>
                                </a:lnTo>
                                <a:lnTo>
                                  <a:pt x="61" y="31"/>
                                </a:lnTo>
                                <a:close/>
                                <a:moveTo>
                                  <a:pt x="97" y="36"/>
                                </a:moveTo>
                                <a:lnTo>
                                  <a:pt x="97" y="47"/>
                                </a:lnTo>
                                <a:lnTo>
                                  <a:pt x="98" y="49"/>
                                </a:lnTo>
                                <a:lnTo>
                                  <a:pt x="108" y="49"/>
                                </a:lnTo>
                                <a:lnTo>
                                  <a:pt x="105" y="45"/>
                                </a:lnTo>
                                <a:lnTo>
                                  <a:pt x="100" y="40"/>
                                </a:lnTo>
                                <a:lnTo>
                                  <a:pt x="97" y="36"/>
                                </a:lnTo>
                                <a:close/>
                                <a:moveTo>
                                  <a:pt x="90" y="28"/>
                                </a:moveTo>
                                <a:lnTo>
                                  <a:pt x="86" y="34"/>
                                </a:lnTo>
                                <a:lnTo>
                                  <a:pt x="97" y="47"/>
                                </a:lnTo>
                                <a:lnTo>
                                  <a:pt x="97" y="36"/>
                                </a:lnTo>
                                <a:lnTo>
                                  <a:pt x="93" y="31"/>
                                </a:lnTo>
                                <a:lnTo>
                                  <a:pt x="90" y="28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97" y="4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367"/>
                            <a:ext cx="347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Freeform 39"/>
                        <wps:cNvSpPr>
                          <a:spLocks/>
                        </wps:cNvSpPr>
                        <wps:spPr bwMode="auto">
                          <a:xfrm>
                            <a:off x="8693" y="681"/>
                            <a:ext cx="515" cy="235"/>
                          </a:xfrm>
                          <a:custGeom>
                            <a:avLst/>
                            <a:gdLst>
                              <a:gd name="T0" fmla="+- 0 9208 8694"/>
                              <a:gd name="T1" fmla="*/ T0 w 515"/>
                              <a:gd name="T2" fmla="+- 0 748 681"/>
                              <a:gd name="T3" fmla="*/ 748 h 235"/>
                              <a:gd name="T4" fmla="+- 0 9190 8694"/>
                              <a:gd name="T5" fmla="*/ T4 w 515"/>
                              <a:gd name="T6" fmla="+- 0 707 681"/>
                              <a:gd name="T7" fmla="*/ 707 h 235"/>
                              <a:gd name="T8" fmla="+- 0 9152 8694"/>
                              <a:gd name="T9" fmla="*/ T8 w 515"/>
                              <a:gd name="T10" fmla="+- 0 684 681"/>
                              <a:gd name="T11" fmla="*/ 684 h 235"/>
                              <a:gd name="T12" fmla="+- 0 9097 8694"/>
                              <a:gd name="T13" fmla="*/ T12 w 515"/>
                              <a:gd name="T14" fmla="+- 0 681 681"/>
                              <a:gd name="T15" fmla="*/ 681 h 235"/>
                              <a:gd name="T16" fmla="+- 0 9051 8694"/>
                              <a:gd name="T17" fmla="*/ T16 w 515"/>
                              <a:gd name="T18" fmla="+- 0 688 681"/>
                              <a:gd name="T19" fmla="*/ 688 h 235"/>
                              <a:gd name="T20" fmla="+- 0 9027 8694"/>
                              <a:gd name="T21" fmla="*/ T20 w 515"/>
                              <a:gd name="T22" fmla="+- 0 693 681"/>
                              <a:gd name="T23" fmla="*/ 693 h 235"/>
                              <a:gd name="T24" fmla="+- 0 9012 8694"/>
                              <a:gd name="T25" fmla="*/ T24 w 515"/>
                              <a:gd name="T26" fmla="+- 0 698 681"/>
                              <a:gd name="T27" fmla="*/ 698 h 235"/>
                              <a:gd name="T28" fmla="+- 0 8992 8694"/>
                              <a:gd name="T29" fmla="*/ T28 w 515"/>
                              <a:gd name="T30" fmla="+- 0 704 681"/>
                              <a:gd name="T31" fmla="*/ 704 h 235"/>
                              <a:gd name="T32" fmla="+- 0 8963 8694"/>
                              <a:gd name="T33" fmla="*/ T32 w 515"/>
                              <a:gd name="T34" fmla="+- 0 710 681"/>
                              <a:gd name="T35" fmla="*/ 710 h 235"/>
                              <a:gd name="T36" fmla="+- 0 8931 8694"/>
                              <a:gd name="T37" fmla="*/ T36 w 515"/>
                              <a:gd name="T38" fmla="+- 0 717 681"/>
                              <a:gd name="T39" fmla="*/ 717 h 235"/>
                              <a:gd name="T40" fmla="+- 0 8900 8694"/>
                              <a:gd name="T41" fmla="*/ T40 w 515"/>
                              <a:gd name="T42" fmla="+- 0 724 681"/>
                              <a:gd name="T43" fmla="*/ 724 h 235"/>
                              <a:gd name="T44" fmla="+- 0 8871 8694"/>
                              <a:gd name="T45" fmla="*/ T44 w 515"/>
                              <a:gd name="T46" fmla="+- 0 733 681"/>
                              <a:gd name="T47" fmla="*/ 733 h 235"/>
                              <a:gd name="T48" fmla="+- 0 8844 8694"/>
                              <a:gd name="T49" fmla="*/ T48 w 515"/>
                              <a:gd name="T50" fmla="+- 0 743 681"/>
                              <a:gd name="T51" fmla="*/ 743 h 235"/>
                              <a:gd name="T52" fmla="+- 0 8817 8694"/>
                              <a:gd name="T53" fmla="*/ T52 w 515"/>
                              <a:gd name="T54" fmla="+- 0 751 681"/>
                              <a:gd name="T55" fmla="*/ 751 h 235"/>
                              <a:gd name="T56" fmla="+- 0 8791 8694"/>
                              <a:gd name="T57" fmla="*/ T56 w 515"/>
                              <a:gd name="T58" fmla="+- 0 757 681"/>
                              <a:gd name="T59" fmla="*/ 757 h 235"/>
                              <a:gd name="T60" fmla="+- 0 8769 8694"/>
                              <a:gd name="T61" fmla="*/ T60 w 515"/>
                              <a:gd name="T62" fmla="+- 0 760 681"/>
                              <a:gd name="T63" fmla="*/ 760 h 235"/>
                              <a:gd name="T64" fmla="+- 0 8748 8694"/>
                              <a:gd name="T65" fmla="*/ T64 w 515"/>
                              <a:gd name="T66" fmla="+- 0 762 681"/>
                              <a:gd name="T67" fmla="*/ 762 h 235"/>
                              <a:gd name="T68" fmla="+- 0 8731 8694"/>
                              <a:gd name="T69" fmla="*/ T68 w 515"/>
                              <a:gd name="T70" fmla="+- 0 764 681"/>
                              <a:gd name="T71" fmla="*/ 764 h 235"/>
                              <a:gd name="T72" fmla="+- 0 8715 8694"/>
                              <a:gd name="T73" fmla="*/ T72 w 515"/>
                              <a:gd name="T74" fmla="+- 0 766 681"/>
                              <a:gd name="T75" fmla="*/ 766 h 235"/>
                              <a:gd name="T76" fmla="+- 0 8694 8694"/>
                              <a:gd name="T77" fmla="*/ T76 w 515"/>
                              <a:gd name="T78" fmla="+- 0 874 681"/>
                              <a:gd name="T79" fmla="*/ 874 h 235"/>
                              <a:gd name="T80" fmla="+- 0 8794 8694"/>
                              <a:gd name="T81" fmla="*/ T80 w 515"/>
                              <a:gd name="T82" fmla="+- 0 874 681"/>
                              <a:gd name="T83" fmla="*/ 874 h 235"/>
                              <a:gd name="T84" fmla="+- 0 8794 8694"/>
                              <a:gd name="T85" fmla="*/ T84 w 515"/>
                              <a:gd name="T86" fmla="+- 0 877 681"/>
                              <a:gd name="T87" fmla="*/ 877 h 235"/>
                              <a:gd name="T88" fmla="+- 0 8797 8694"/>
                              <a:gd name="T89" fmla="*/ T88 w 515"/>
                              <a:gd name="T90" fmla="+- 0 892 681"/>
                              <a:gd name="T91" fmla="*/ 892 h 235"/>
                              <a:gd name="T92" fmla="+- 0 8805 8694"/>
                              <a:gd name="T93" fmla="*/ T92 w 515"/>
                              <a:gd name="T94" fmla="+- 0 905 681"/>
                              <a:gd name="T95" fmla="*/ 905 h 235"/>
                              <a:gd name="T96" fmla="+- 0 8817 8694"/>
                              <a:gd name="T97" fmla="*/ T96 w 515"/>
                              <a:gd name="T98" fmla="+- 0 913 681"/>
                              <a:gd name="T99" fmla="*/ 913 h 235"/>
                              <a:gd name="T100" fmla="+- 0 8832 8694"/>
                              <a:gd name="T101" fmla="*/ T100 w 515"/>
                              <a:gd name="T102" fmla="+- 0 916 681"/>
                              <a:gd name="T103" fmla="*/ 916 h 235"/>
                              <a:gd name="T104" fmla="+- 0 8847 8694"/>
                              <a:gd name="T105" fmla="*/ T104 w 515"/>
                              <a:gd name="T106" fmla="+- 0 913 681"/>
                              <a:gd name="T107" fmla="*/ 913 h 235"/>
                              <a:gd name="T108" fmla="+- 0 8860 8694"/>
                              <a:gd name="T109" fmla="*/ T108 w 515"/>
                              <a:gd name="T110" fmla="+- 0 905 681"/>
                              <a:gd name="T111" fmla="*/ 905 h 235"/>
                              <a:gd name="T112" fmla="+- 0 8868 8694"/>
                              <a:gd name="T113" fmla="*/ T112 w 515"/>
                              <a:gd name="T114" fmla="+- 0 892 681"/>
                              <a:gd name="T115" fmla="*/ 892 h 235"/>
                              <a:gd name="T116" fmla="+- 0 8871 8694"/>
                              <a:gd name="T117" fmla="*/ T116 w 515"/>
                              <a:gd name="T118" fmla="+- 0 877 681"/>
                              <a:gd name="T119" fmla="*/ 877 h 235"/>
                              <a:gd name="T120" fmla="+- 0 8870 8694"/>
                              <a:gd name="T121" fmla="*/ T120 w 515"/>
                              <a:gd name="T122" fmla="+- 0 874 681"/>
                              <a:gd name="T123" fmla="*/ 874 h 235"/>
                              <a:gd name="T124" fmla="+- 0 9034 8694"/>
                              <a:gd name="T125" fmla="*/ T124 w 515"/>
                              <a:gd name="T126" fmla="+- 0 874 681"/>
                              <a:gd name="T127" fmla="*/ 874 h 235"/>
                              <a:gd name="T128" fmla="+- 0 9122 8694"/>
                              <a:gd name="T129" fmla="*/ T128 w 515"/>
                              <a:gd name="T130" fmla="+- 0 883 681"/>
                              <a:gd name="T131" fmla="*/ 883 h 235"/>
                              <a:gd name="T132" fmla="+- 0 9169 8694"/>
                              <a:gd name="T133" fmla="*/ T132 w 515"/>
                              <a:gd name="T134" fmla="+- 0 879 681"/>
                              <a:gd name="T135" fmla="*/ 879 h 235"/>
                              <a:gd name="T136" fmla="+- 0 9191 8694"/>
                              <a:gd name="T137" fmla="*/ T136 w 515"/>
                              <a:gd name="T138" fmla="+- 0 856 681"/>
                              <a:gd name="T139" fmla="*/ 856 h 235"/>
                              <a:gd name="T140" fmla="+- 0 9205 8694"/>
                              <a:gd name="T141" fmla="*/ T140 w 515"/>
                              <a:gd name="T142" fmla="+- 0 806 681"/>
                              <a:gd name="T143" fmla="*/ 806 h 235"/>
                              <a:gd name="T144" fmla="+- 0 9208 8694"/>
                              <a:gd name="T145" fmla="*/ T144 w 515"/>
                              <a:gd name="T146" fmla="+- 0 748 681"/>
                              <a:gd name="T147" fmla="*/ 74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5" h="235">
                                <a:moveTo>
                                  <a:pt x="514" y="67"/>
                                </a:moveTo>
                                <a:lnTo>
                                  <a:pt x="496" y="26"/>
                                </a:lnTo>
                                <a:lnTo>
                                  <a:pt x="458" y="3"/>
                                </a:lnTo>
                                <a:lnTo>
                                  <a:pt x="403" y="0"/>
                                </a:lnTo>
                                <a:lnTo>
                                  <a:pt x="357" y="7"/>
                                </a:lnTo>
                                <a:lnTo>
                                  <a:pt x="333" y="12"/>
                                </a:lnTo>
                                <a:lnTo>
                                  <a:pt x="318" y="17"/>
                                </a:lnTo>
                                <a:lnTo>
                                  <a:pt x="298" y="23"/>
                                </a:lnTo>
                                <a:lnTo>
                                  <a:pt x="269" y="29"/>
                                </a:lnTo>
                                <a:lnTo>
                                  <a:pt x="237" y="36"/>
                                </a:lnTo>
                                <a:lnTo>
                                  <a:pt x="206" y="43"/>
                                </a:lnTo>
                                <a:lnTo>
                                  <a:pt x="177" y="52"/>
                                </a:lnTo>
                                <a:lnTo>
                                  <a:pt x="150" y="62"/>
                                </a:lnTo>
                                <a:lnTo>
                                  <a:pt x="123" y="70"/>
                                </a:lnTo>
                                <a:lnTo>
                                  <a:pt x="97" y="76"/>
                                </a:lnTo>
                                <a:lnTo>
                                  <a:pt x="75" y="79"/>
                                </a:lnTo>
                                <a:lnTo>
                                  <a:pt x="54" y="81"/>
                                </a:lnTo>
                                <a:lnTo>
                                  <a:pt x="37" y="83"/>
                                </a:lnTo>
                                <a:lnTo>
                                  <a:pt x="21" y="85"/>
                                </a:lnTo>
                                <a:lnTo>
                                  <a:pt x="0" y="193"/>
                                </a:lnTo>
                                <a:lnTo>
                                  <a:pt x="100" y="193"/>
                                </a:lnTo>
                                <a:lnTo>
                                  <a:pt x="100" y="196"/>
                                </a:lnTo>
                                <a:lnTo>
                                  <a:pt x="103" y="211"/>
                                </a:lnTo>
                                <a:lnTo>
                                  <a:pt x="111" y="224"/>
                                </a:lnTo>
                                <a:lnTo>
                                  <a:pt x="123" y="232"/>
                                </a:lnTo>
                                <a:lnTo>
                                  <a:pt x="138" y="235"/>
                                </a:lnTo>
                                <a:lnTo>
                                  <a:pt x="153" y="232"/>
                                </a:lnTo>
                                <a:lnTo>
                                  <a:pt x="166" y="224"/>
                                </a:lnTo>
                                <a:lnTo>
                                  <a:pt x="174" y="211"/>
                                </a:lnTo>
                                <a:lnTo>
                                  <a:pt x="177" y="196"/>
                                </a:lnTo>
                                <a:lnTo>
                                  <a:pt x="176" y="193"/>
                                </a:lnTo>
                                <a:lnTo>
                                  <a:pt x="340" y="193"/>
                                </a:lnTo>
                                <a:lnTo>
                                  <a:pt x="428" y="202"/>
                                </a:lnTo>
                                <a:lnTo>
                                  <a:pt x="475" y="198"/>
                                </a:lnTo>
                                <a:lnTo>
                                  <a:pt x="497" y="175"/>
                                </a:lnTo>
                                <a:lnTo>
                                  <a:pt x="511" y="125"/>
                                </a:lnTo>
                                <a:lnTo>
                                  <a:pt x="514" y="67"/>
                                </a:lnTo>
                              </a:path>
                            </a:pathLst>
                          </a:custGeom>
                          <a:solidFill>
                            <a:srgbClr val="2318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0"/>
                        <wps:cNvSpPr>
                          <a:spLocks/>
                        </wps:cNvSpPr>
                        <wps:spPr bwMode="auto">
                          <a:xfrm>
                            <a:off x="8793" y="838"/>
                            <a:ext cx="78" cy="78"/>
                          </a:xfrm>
                          <a:custGeom>
                            <a:avLst/>
                            <a:gdLst>
                              <a:gd name="T0" fmla="+- 0 8794 8794"/>
                              <a:gd name="T1" fmla="*/ T0 w 78"/>
                              <a:gd name="T2" fmla="+- 0 877 839"/>
                              <a:gd name="T3" fmla="*/ 877 h 78"/>
                              <a:gd name="T4" fmla="+- 0 8797 8794"/>
                              <a:gd name="T5" fmla="*/ T4 w 78"/>
                              <a:gd name="T6" fmla="+- 0 862 839"/>
                              <a:gd name="T7" fmla="*/ 862 h 78"/>
                              <a:gd name="T8" fmla="+- 0 8805 8794"/>
                              <a:gd name="T9" fmla="*/ T8 w 78"/>
                              <a:gd name="T10" fmla="+- 0 850 839"/>
                              <a:gd name="T11" fmla="*/ 850 h 78"/>
                              <a:gd name="T12" fmla="+- 0 8817 8794"/>
                              <a:gd name="T13" fmla="*/ T12 w 78"/>
                              <a:gd name="T14" fmla="+- 0 842 839"/>
                              <a:gd name="T15" fmla="*/ 842 h 78"/>
                              <a:gd name="T16" fmla="+- 0 8832 8794"/>
                              <a:gd name="T17" fmla="*/ T16 w 78"/>
                              <a:gd name="T18" fmla="+- 0 839 839"/>
                              <a:gd name="T19" fmla="*/ 839 h 78"/>
                              <a:gd name="T20" fmla="+- 0 8847 8794"/>
                              <a:gd name="T21" fmla="*/ T20 w 78"/>
                              <a:gd name="T22" fmla="+- 0 842 839"/>
                              <a:gd name="T23" fmla="*/ 842 h 78"/>
                              <a:gd name="T24" fmla="+- 0 8860 8794"/>
                              <a:gd name="T25" fmla="*/ T24 w 78"/>
                              <a:gd name="T26" fmla="+- 0 850 839"/>
                              <a:gd name="T27" fmla="*/ 850 h 78"/>
                              <a:gd name="T28" fmla="+- 0 8868 8794"/>
                              <a:gd name="T29" fmla="*/ T28 w 78"/>
                              <a:gd name="T30" fmla="+- 0 862 839"/>
                              <a:gd name="T31" fmla="*/ 862 h 78"/>
                              <a:gd name="T32" fmla="+- 0 8871 8794"/>
                              <a:gd name="T33" fmla="*/ T32 w 78"/>
                              <a:gd name="T34" fmla="+- 0 877 839"/>
                              <a:gd name="T35" fmla="*/ 877 h 78"/>
                              <a:gd name="T36" fmla="+- 0 8868 8794"/>
                              <a:gd name="T37" fmla="*/ T36 w 78"/>
                              <a:gd name="T38" fmla="+- 0 892 839"/>
                              <a:gd name="T39" fmla="*/ 892 h 78"/>
                              <a:gd name="T40" fmla="+- 0 8860 8794"/>
                              <a:gd name="T41" fmla="*/ T40 w 78"/>
                              <a:gd name="T42" fmla="+- 0 905 839"/>
                              <a:gd name="T43" fmla="*/ 905 h 78"/>
                              <a:gd name="T44" fmla="+- 0 8847 8794"/>
                              <a:gd name="T45" fmla="*/ T44 w 78"/>
                              <a:gd name="T46" fmla="+- 0 913 839"/>
                              <a:gd name="T47" fmla="*/ 913 h 78"/>
                              <a:gd name="T48" fmla="+- 0 8832 8794"/>
                              <a:gd name="T49" fmla="*/ T48 w 78"/>
                              <a:gd name="T50" fmla="+- 0 916 839"/>
                              <a:gd name="T51" fmla="*/ 916 h 78"/>
                              <a:gd name="T52" fmla="+- 0 8817 8794"/>
                              <a:gd name="T53" fmla="*/ T52 w 78"/>
                              <a:gd name="T54" fmla="+- 0 913 839"/>
                              <a:gd name="T55" fmla="*/ 913 h 78"/>
                              <a:gd name="T56" fmla="+- 0 8805 8794"/>
                              <a:gd name="T57" fmla="*/ T56 w 78"/>
                              <a:gd name="T58" fmla="+- 0 905 839"/>
                              <a:gd name="T59" fmla="*/ 905 h 78"/>
                              <a:gd name="T60" fmla="+- 0 8797 8794"/>
                              <a:gd name="T61" fmla="*/ T60 w 78"/>
                              <a:gd name="T62" fmla="+- 0 892 839"/>
                              <a:gd name="T63" fmla="*/ 892 h 78"/>
                              <a:gd name="T64" fmla="+- 0 8794 8794"/>
                              <a:gd name="T65" fmla="*/ T64 w 78"/>
                              <a:gd name="T66" fmla="+- 0 877 839"/>
                              <a:gd name="T67" fmla="*/ 87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" h="78">
                                <a:moveTo>
                                  <a:pt x="0" y="38"/>
                                </a:move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6" y="66"/>
                                </a:lnTo>
                                <a:lnTo>
                                  <a:pt x="53" y="74"/>
                                </a:lnTo>
                                <a:lnTo>
                                  <a:pt x="38" y="77"/>
                                </a:lnTo>
                                <a:lnTo>
                                  <a:pt x="23" y="74"/>
                                </a:lnTo>
                                <a:lnTo>
                                  <a:pt x="11" y="66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142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6" y="748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AutoShape 42"/>
                        <wps:cNvSpPr>
                          <a:spLocks/>
                        </wps:cNvSpPr>
                        <wps:spPr bwMode="auto">
                          <a:xfrm>
                            <a:off x="-384" y="5439"/>
                            <a:ext cx="384" cy="364"/>
                          </a:xfrm>
                          <a:custGeom>
                            <a:avLst/>
                            <a:gdLst>
                              <a:gd name="T0" fmla="+- 0 9205 -384"/>
                              <a:gd name="T1" fmla="*/ T0 w 384"/>
                              <a:gd name="T2" fmla="+- 0 369 5439"/>
                              <a:gd name="T3" fmla="*/ 369 h 364"/>
                              <a:gd name="T4" fmla="+- 0 8821 -384"/>
                              <a:gd name="T5" fmla="*/ T4 w 384"/>
                              <a:gd name="T6" fmla="+- 0 732 5439"/>
                              <a:gd name="T7" fmla="*/ 732 h 364"/>
                              <a:gd name="T8" fmla="+- 0 8821 -384"/>
                              <a:gd name="T9" fmla="*/ T8 w 384"/>
                              <a:gd name="T10" fmla="+- 0 369 5439"/>
                              <a:gd name="T11" fmla="*/ 369 h 364"/>
                              <a:gd name="T12" fmla="+- 0 9205 -384"/>
                              <a:gd name="T13" fmla="*/ T12 w 384"/>
                              <a:gd name="T14" fmla="+- 0 732 5439"/>
                              <a:gd name="T15" fmla="*/ 732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4" h="364">
                                <a:moveTo>
                                  <a:pt x="9589" y="-5070"/>
                                </a:moveTo>
                                <a:lnTo>
                                  <a:pt x="9205" y="-4707"/>
                                </a:lnTo>
                                <a:moveTo>
                                  <a:pt x="9205" y="-5070"/>
                                </a:moveTo>
                                <a:lnTo>
                                  <a:pt x="9589" y="-4707"/>
                                </a:lnTo>
                              </a:path>
                            </a:pathLst>
                          </a:custGeom>
                          <a:noFill/>
                          <a:ln w="321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AutoShape 43"/>
                        <wps:cNvSpPr>
                          <a:spLocks/>
                        </wps:cNvSpPr>
                        <wps:spPr bwMode="auto">
                          <a:xfrm>
                            <a:off x="-384" y="5439"/>
                            <a:ext cx="384" cy="364"/>
                          </a:xfrm>
                          <a:custGeom>
                            <a:avLst/>
                            <a:gdLst>
                              <a:gd name="T0" fmla="+- 0 9205 -384"/>
                              <a:gd name="T1" fmla="*/ T0 w 384"/>
                              <a:gd name="T2" fmla="+- 0 369 5439"/>
                              <a:gd name="T3" fmla="*/ 369 h 364"/>
                              <a:gd name="T4" fmla="+- 0 8821 -384"/>
                              <a:gd name="T5" fmla="*/ T4 w 384"/>
                              <a:gd name="T6" fmla="+- 0 732 5439"/>
                              <a:gd name="T7" fmla="*/ 732 h 364"/>
                              <a:gd name="T8" fmla="+- 0 8821 -384"/>
                              <a:gd name="T9" fmla="*/ T8 w 384"/>
                              <a:gd name="T10" fmla="+- 0 369 5439"/>
                              <a:gd name="T11" fmla="*/ 369 h 364"/>
                              <a:gd name="T12" fmla="+- 0 9205 -384"/>
                              <a:gd name="T13" fmla="*/ T12 w 384"/>
                              <a:gd name="T14" fmla="+- 0 732 5439"/>
                              <a:gd name="T15" fmla="*/ 732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4" h="364">
                                <a:moveTo>
                                  <a:pt x="9589" y="-5070"/>
                                </a:moveTo>
                                <a:lnTo>
                                  <a:pt x="9205" y="-4707"/>
                                </a:lnTo>
                                <a:moveTo>
                                  <a:pt x="9205" y="-5070"/>
                                </a:moveTo>
                                <a:lnTo>
                                  <a:pt x="9589" y="-4707"/>
                                </a:lnTo>
                              </a:path>
                            </a:pathLst>
                          </a:custGeom>
                          <a:noFill/>
                          <a:ln w="16091">
                            <a:solidFill>
                              <a:srgbClr val="23181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2B31A" id="Group 34" o:spid="_x0000_s1026" style="position:absolute;left:0;text-align:left;margin-left:429.45pt;margin-top:8.4pt;width:76.1pt;height:41.2pt;z-index:251655680;mso-position-horizontal-relative:page" coordorigin="7825,213" coordsize="1522,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">
                <v:shape id="AutoShape 35" o:spid="_x0000_s1027" style="position:absolute;left:7824;top:213;width:1522;height:824;visibility:visible;mso-wrap-style:square;v-text-anchor:top" coordsize="1522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" path="m702,637r-4,-19l665,562r,76l663,642r-554,l107,638,380,172r4,-6l388,166r4,6l662,632r3,6l665,562,432,166,422,149,407,135r-21,-4l365,135r-15,13l74,618r-4,19l76,657r14,15l110,679r552,l681,672r14,-15l700,642r2,-4l702,637m737,72r-4,-9l729,58r,17l729,750r-3,7l717,767r-7,4l63,771r-6,-3l53,763r-5,-5l45,751,45,75r3,-8l58,57r6,-4l710,53r7,4l726,67r3,8l729,58r-4,-5l721,49r-9,-4l62,45r-8,4l47,56r-6,7l37,72r,681l41,762r12,13l61,780r651,l721,775r4,-4l733,762r4,-10l737,72t747,l1480,63r-4,-5l1476,75r,675l1473,757r-10,10l1457,771r-647,l804,768r-9,-10l792,751r,-676l795,67r9,-10l811,53r646,l1463,57r10,10l1476,75r,-17l1471,53r-4,-4l1459,45r-650,l800,49r-6,7l788,63r-4,9l784,753r4,9l800,775r8,5l1459,780r8,-5l1471,771r9,-9l1484,752r,-680m1521,768r,-712l1520,46r-3,-10l1513,28r,17l1513,780r-4,12l1493,809r-11,6l39,815,28,809,12,792,7,780,7,45,12,32,28,15,39,9r1443,l1493,15r16,17l1513,45r,-17l1512,26r-6,-9l1498,10r-1,-1l1490,5,1480,2,1470,,51,,41,2,31,5r-9,5l15,17,9,26,4,36,1,46,,56,,768r1,10l4,789r5,9l15,807r7,7l31,819r10,4l51,824r1419,l1480,823r10,-4l1497,815r1,-1l1506,807r6,-9l1517,789r3,-11l1521,768e" fillcolor="#050100" stroked="f">
                  <v:path arrowok="t" o:connecttype="custom" o:connectlocs="665,775;109,855;384,379;662,845;432,379;386,344;74,831;90,885;681,885;702,851;733,276;729,963;710,984;53,976;45,288;64,266;726,280;725,266;62,258;41,276;41,975;712,993;733,975;1484,285;1476,288;1463,980;804,981;792,288;811,266;1473,280;1471,266;809,258;788,276;788,975;1459,993;1480,975;1521,981;1517,249;1513,993;1482,1028;12,1005;12,245;1482,222;1513,258;1506,230;1490,218;51,213;22,223;4,249;0,981;9,1011;31,1032;1470,1037;1497,1028;1512,1011;1521,981" o:connectangles="0,0,0,0,0,0,0,0,0,0,0,0,0,0,0,0,0,0,0,0,0,0,0,0,0,0,0,0,0,0,0,0,0,0,0,0,0,0,0,0,0,0,0,0,0,0,0,0,0,0,0,0,0,0,0,0"/>
                </v:shape>
                <v:shape id="Picture 36" o:spid="_x0000_s1028" type="#_x0000_t75" style="position:absolute;left:8096;top:740;width:229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">
                  <v:imagedata r:id="rId33" o:title=""/>
                </v:shape>
                <v:shape id="AutoShape 37" o:spid="_x0000_s1029" style="position:absolute;left:8096;top:617;width:229;height:79;visibility:visible;mso-wrap-style:square;v-text-anchor:top" coordsize="22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" path="m97,63r,14l165,78,187,67r-86,l99,65,97,63xm85,53r-11,l93,77r4,l97,63,93,61,85,53xm129,49r-32,l97,53r5,l109,62r-7,5l144,67,121,62r-4,-3l114,56r-2,-3l129,53r,-4xm228,3l151,66r-7,1l187,67,228,44r,-41xm97,49l,49r,4l97,53r,-4xm134,l97,r,4l133,4r13,12l146,51r4,l150,13,136,r-1,l134,xm19,4r-4,l15,49r4,l19,4xm61,31r-3,2l71,49r9,l61,31xm97,36r,11l98,49r10,l105,45r-5,-5l97,36xm90,28r-4,6l97,47r,-11l93,31,90,28xm97,l,,,4r97,l97,xe" fillcolor="#231815" stroked="f">
                  <v:path arrowok="t" o:connecttype="custom" o:connectlocs="97,695;187,685;99,683;85,671;93,695;97,681;85,671;97,667;102,671;102,685;121,680;114,674;129,671;228,621;144,685;228,662;97,667;0,671;97,667;97,618;133,622;146,669;150,631;135,618;19,622;15,667;19,622;58,651;80,667;97,654;98,667;105,663;97,654;86,652;97,654;90,646;0,618;97,622" o:connectangles="0,0,0,0,0,0,0,0,0,0,0,0,0,0,0,0,0,0,0,0,0,0,0,0,0,0,0,0,0,0,0,0,0,0,0,0,0,0"/>
                </v:shape>
                <v:shape id="Picture 38" o:spid="_x0000_s1030" type="#_x0000_t75" style="position:absolute;left:8760;top:367;width:347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">
                  <v:imagedata r:id="rId34" o:title=""/>
                </v:shape>
                <v:shape id="Freeform 39" o:spid="_x0000_s1031" style="position:absolute;left:8693;top:681;width:515;height:235;visibility:visible;mso-wrap-style:square;v-text-anchor:top" coordsize="51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" path="m514,67l496,26,458,3,403,,357,7r-24,5l318,17r-20,6l269,29r-32,7l206,43r-29,9l150,62r-27,8l97,76,75,79,54,81,37,83,21,85,,193r100,l100,196r3,15l111,224r12,8l138,235r15,-3l166,224r8,-13l177,196r-1,-3l340,193r88,9l475,198r22,-23l511,125r3,-58e" fillcolor="#231815" stroked="f">
                  <v:path arrowok="t" o:connecttype="custom" o:connectlocs="514,748;496,707;458,684;403,681;357,688;333,693;318,698;298,704;269,710;237,717;206,724;177,733;150,743;123,751;97,757;75,760;54,762;37,764;21,766;0,874;100,874;100,877;103,892;111,905;123,913;138,916;153,913;166,905;174,892;177,877;176,874;340,874;428,883;475,879;497,856;511,806;514,748" o:connectangles="0,0,0,0,0,0,0,0,0,0,0,0,0,0,0,0,0,0,0,0,0,0,0,0,0,0,0,0,0,0,0,0,0,0,0,0,0"/>
                </v:shape>
                <v:shape id="Freeform 40" o:spid="_x0000_s1032" style="position:absolute;left:8793;top:838;width:78;height:78;visibility:visible;mso-wrap-style:square;v-text-anchor:top" coordsize="7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" path="m,38l3,23,11,11,23,3,38,,53,3r13,8l74,23r3,15l74,53,66,66,53,74,38,77,23,74,11,66,3,53,,38e" filled="f" strokecolor="white" strokeweight=".0395mm">
                  <v:path arrowok="t" o:connecttype="custom" o:connectlocs="0,877;3,862;11,850;23,842;38,839;53,842;66,850;74,862;77,877;74,892;66,905;53,913;38,916;23,913;11,905;3,892;0,877" o:connectangles="0,0,0,0,0,0,0,0,0,0,0,0,0,0,0,0,0"/>
                </v:shape>
                <v:shape id="Picture 41" o:spid="_x0000_s1033" type="#_x0000_t75" style="position:absolute;left:9006;top:748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">
                  <v:imagedata r:id="rId35" o:title=""/>
                </v:shape>
                <v:shape id="AutoShape 42" o:spid="_x0000_s1034" style="position:absolute;left:-384;top:5439;width:384;height:364;visibility:visible;mso-wrap-style:square;v-text-anchor:top" coordsize="38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" path="m9589,-5070r-384,363m9205,-5070r384,363e" filled="f" strokecolor="white" strokeweight=".89394mm">
                  <v:path arrowok="t" o:connecttype="custom" o:connectlocs="9589,369;9205,732;9205,369;9589,732" o:connectangles="0,0,0,0"/>
                </v:shape>
                <v:shape id="AutoShape 43" o:spid="_x0000_s1035" style="position:absolute;left:-384;top:5439;width:384;height:364;visibility:visible;mso-wrap-style:square;v-text-anchor:top" coordsize="38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" path="m9589,-5070r-384,363m9205,-5070r384,363e" filled="f" strokecolor="#231815" strokeweight=".44697mm">
                  <v:path arrowok="t" o:connecttype="custom" o:connectlocs="9589,369;9205,732;9205,369;9589,732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0"/>
          <w:sz w:val="20"/>
        </w:rPr>
        <w:t>Ne</w:t>
      </w:r>
      <w:r w:rsidR="00515F18">
        <w:rPr>
          <w:color w:val="231F20"/>
          <w:spacing w:val="-40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montez</w:t>
      </w:r>
      <w:r w:rsidR="00515F18">
        <w:rPr>
          <w:color w:val="231F20"/>
          <w:spacing w:val="-39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pas</w:t>
      </w:r>
      <w:r w:rsidR="00515F18">
        <w:rPr>
          <w:color w:val="231F20"/>
          <w:spacing w:val="-39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sur</w:t>
      </w:r>
      <w:r w:rsidR="00515F18">
        <w:rPr>
          <w:color w:val="231F20"/>
          <w:spacing w:val="-39"/>
          <w:w w:val="90"/>
          <w:sz w:val="20"/>
        </w:rPr>
        <w:t xml:space="preserve"> </w:t>
      </w:r>
      <w:r w:rsidR="00515F18">
        <w:rPr>
          <w:color w:val="231F20"/>
          <w:spacing w:val="-3"/>
          <w:w w:val="90"/>
          <w:sz w:val="20"/>
        </w:rPr>
        <w:t>l’appareil</w:t>
      </w:r>
      <w:r w:rsidR="00515F18">
        <w:rPr>
          <w:color w:val="231F20"/>
          <w:spacing w:val="-40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et</w:t>
      </w:r>
      <w:r w:rsidR="00515F18">
        <w:rPr>
          <w:color w:val="231F20"/>
          <w:spacing w:val="-39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ne</w:t>
      </w:r>
      <w:r w:rsidR="00515F18">
        <w:rPr>
          <w:color w:val="231F20"/>
          <w:spacing w:val="-39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vous</w:t>
      </w:r>
      <w:r w:rsidR="00515F18">
        <w:rPr>
          <w:color w:val="231F20"/>
          <w:spacing w:val="-39"/>
          <w:w w:val="90"/>
          <w:sz w:val="20"/>
        </w:rPr>
        <w:t xml:space="preserve"> </w:t>
      </w:r>
      <w:r w:rsidR="00515F18">
        <w:rPr>
          <w:color w:val="231F20"/>
          <w:spacing w:val="-3"/>
          <w:w w:val="90"/>
          <w:sz w:val="20"/>
        </w:rPr>
        <w:t>asseyez</w:t>
      </w:r>
      <w:r w:rsidR="00515F18">
        <w:rPr>
          <w:color w:val="231F20"/>
          <w:spacing w:val="-40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pas</w:t>
      </w:r>
      <w:r w:rsidR="00515F18">
        <w:rPr>
          <w:color w:val="231F20"/>
          <w:spacing w:val="-39"/>
          <w:w w:val="90"/>
          <w:sz w:val="20"/>
        </w:rPr>
        <w:t xml:space="preserve"> </w:t>
      </w:r>
      <w:r w:rsidR="00515F18">
        <w:rPr>
          <w:color w:val="231F20"/>
          <w:w w:val="90"/>
          <w:sz w:val="20"/>
        </w:rPr>
        <w:t>dessus.</w:t>
      </w:r>
    </w:p>
    <w:p w14:paraId="1858EDB0" w14:textId="77777777" w:rsidR="00BA2A63" w:rsidRDefault="00515F18">
      <w:pPr>
        <w:pStyle w:val="ListParagraph"/>
        <w:numPr>
          <w:ilvl w:val="0"/>
          <w:numId w:val="1"/>
        </w:numPr>
        <w:tabs>
          <w:tab w:val="left" w:pos="366"/>
        </w:tabs>
        <w:spacing w:before="12" w:line="204" w:lineRule="auto"/>
        <w:ind w:right="3606" w:hanging="114"/>
        <w:rPr>
          <w:sz w:val="20"/>
        </w:rPr>
      </w:pPr>
      <w:r>
        <w:rPr>
          <w:color w:val="231F20"/>
          <w:spacing w:val="-3"/>
          <w:w w:val="90"/>
          <w:sz w:val="20"/>
        </w:rPr>
        <w:t>Vos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mains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pieds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doivent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rester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bonne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distance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 rotation.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N’approchez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jamais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vos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mains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vos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pieds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l’appareil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44"/>
          <w:w w:val="90"/>
          <w:sz w:val="20"/>
        </w:rPr>
        <w:t xml:space="preserve"> </w:t>
      </w:r>
      <w:r>
        <w:rPr>
          <w:color w:val="231F20"/>
          <w:spacing w:val="-9"/>
          <w:w w:val="90"/>
          <w:sz w:val="20"/>
        </w:rPr>
        <w:t xml:space="preserve">du </w:t>
      </w:r>
      <w:r>
        <w:rPr>
          <w:color w:val="231F20"/>
          <w:w w:val="95"/>
          <w:sz w:val="20"/>
        </w:rPr>
        <w:t>dessous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l’appareil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alors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moteur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marche.</w:t>
      </w:r>
    </w:p>
    <w:p w14:paraId="26A33A5A" w14:textId="77777777" w:rsidR="00BA2A63" w:rsidRDefault="00515F18">
      <w:pPr>
        <w:pStyle w:val="ListParagraph"/>
        <w:numPr>
          <w:ilvl w:val="0"/>
          <w:numId w:val="1"/>
        </w:numPr>
        <w:tabs>
          <w:tab w:val="left" w:pos="366"/>
        </w:tabs>
        <w:spacing w:line="250" w:lineRule="exact"/>
        <w:ind w:left="365" w:hanging="123"/>
        <w:rPr>
          <w:sz w:val="20"/>
        </w:rPr>
      </w:pPr>
      <w:r>
        <w:rPr>
          <w:color w:val="231F20"/>
          <w:w w:val="95"/>
          <w:sz w:val="20"/>
        </w:rPr>
        <w:t>Niveau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puissance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acoustique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garanti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: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</w:t>
      </w:r>
      <w:r w:rsidRPr="008C3D62">
        <w:rPr>
          <w:rFonts w:eastAsia="宋体" w:hint="eastAsia"/>
          <w:color w:val="231F20"/>
          <w:w w:val="95"/>
          <w:sz w:val="20"/>
          <w:lang w:eastAsia="zh-CN"/>
        </w:rPr>
        <w:t>2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dB(A)</w:t>
      </w:r>
    </w:p>
    <w:p w14:paraId="5F025820" w14:textId="77777777" w:rsidR="00BA2A63" w:rsidRDefault="00515F18">
      <w:pPr>
        <w:pStyle w:val="Heading3"/>
        <w:spacing w:before="199"/>
      </w:pPr>
      <w:bookmarkStart w:id="2" w:name="_TOC_250033"/>
      <w:bookmarkEnd w:id="2"/>
      <w:r>
        <w:rPr>
          <w:color w:val="231F20"/>
          <w:w w:val="105"/>
        </w:rPr>
        <w:t>Connaissance de l’appareil</w:t>
      </w:r>
    </w:p>
    <w:p w14:paraId="77FB9DC3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22" w:line="204" w:lineRule="auto"/>
        <w:ind w:right="328"/>
        <w:rPr>
          <w:sz w:val="20"/>
        </w:rPr>
      </w:pPr>
      <w:r>
        <w:rPr>
          <w:color w:val="231F20"/>
          <w:w w:val="85"/>
          <w:sz w:val="20"/>
        </w:rPr>
        <w:t>Lisez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attentivement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guide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d’utilisation.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Familiarisez-vous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avec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les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commandes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procédure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à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suivre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utiliser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correctement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l’outil.</w:t>
      </w:r>
    </w:p>
    <w:p w14:paraId="0AE02F63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4"/>
        </w:tabs>
        <w:spacing w:before="1" w:line="204" w:lineRule="auto"/>
        <w:ind w:right="588"/>
        <w:rPr>
          <w:sz w:val="20"/>
        </w:rPr>
      </w:pPr>
      <w:r>
        <w:rPr>
          <w:color w:val="231F20"/>
          <w:w w:val="90"/>
          <w:sz w:val="20"/>
        </w:rPr>
        <w:t>Ne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confiez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aucun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l’outil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enfant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personne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qui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n’a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guide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d’utilisation.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Il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est possible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réglementations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locales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imposent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âge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minimal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l’utilisation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type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d’outil.</w:t>
      </w:r>
    </w:p>
    <w:p w14:paraId="5586B205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4"/>
        </w:tabs>
        <w:spacing w:line="229" w:lineRule="exact"/>
        <w:ind w:left="353" w:hanging="111"/>
        <w:rPr>
          <w:sz w:val="20"/>
        </w:rPr>
      </w:pPr>
      <w:r>
        <w:rPr>
          <w:color w:val="231F20"/>
          <w:w w:val="95"/>
          <w:sz w:val="20"/>
        </w:rPr>
        <w:t>L’utilisateur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responsable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dangers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accidents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subis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d’autres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personnes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leurs</w:t>
      </w:r>
      <w:r>
        <w:rPr>
          <w:color w:val="231F20"/>
          <w:spacing w:val="-4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biens.</w:t>
      </w:r>
    </w:p>
    <w:p w14:paraId="2B68477A" w14:textId="77777777" w:rsidR="00BA2A63" w:rsidRPr="008C3D62" w:rsidRDefault="00515F18">
      <w:pPr>
        <w:pStyle w:val="ListParagraph"/>
        <w:numPr>
          <w:ilvl w:val="0"/>
          <w:numId w:val="2"/>
        </w:numPr>
        <w:tabs>
          <w:tab w:val="left" w:pos="354"/>
        </w:tabs>
        <w:spacing w:before="1" w:line="204" w:lineRule="auto"/>
        <w:ind w:right="588"/>
        <w:rPr>
          <w:color w:val="231F20"/>
          <w:w w:val="90"/>
          <w:sz w:val="20"/>
        </w:rPr>
      </w:pPr>
      <w:r w:rsidRPr="008C3D62">
        <w:rPr>
          <w:color w:val="231F20"/>
          <w:w w:val="90"/>
          <w:sz w:val="20"/>
        </w:rPr>
        <w:t>Cet appareil ne doit pas être utilisé par les enfants, les personnes présentant des aptitudes physiques, sensorielles ou mentales réduites ou un manque d'expérience et de connaissances ou les</w:t>
      </w:r>
      <w:r w:rsidRPr="008C3D62">
        <w:rPr>
          <w:rFonts w:hint="eastAsia"/>
          <w:color w:val="231F20"/>
          <w:w w:val="90"/>
          <w:sz w:val="20"/>
          <w:lang w:eastAsia="zh-CN"/>
        </w:rPr>
        <w:t xml:space="preserve"> </w:t>
      </w:r>
      <w:r w:rsidRPr="008C3D62">
        <w:rPr>
          <w:color w:val="231F20"/>
          <w:w w:val="90"/>
          <w:sz w:val="20"/>
        </w:rPr>
        <w:t xml:space="preserve">personnes non familiarisées avec ces instructions d'utiliser la machine. </w:t>
      </w:r>
    </w:p>
    <w:p w14:paraId="5A8AEF1B" w14:textId="77777777" w:rsidR="00BA2A63" w:rsidRPr="008C3D62" w:rsidRDefault="00515F18">
      <w:pPr>
        <w:pStyle w:val="ListParagraph"/>
        <w:numPr>
          <w:ilvl w:val="0"/>
          <w:numId w:val="2"/>
        </w:numPr>
        <w:tabs>
          <w:tab w:val="left" w:pos="354"/>
        </w:tabs>
        <w:spacing w:before="1" w:line="204" w:lineRule="auto"/>
        <w:ind w:right="588"/>
        <w:rPr>
          <w:color w:val="231F20"/>
          <w:w w:val="90"/>
          <w:sz w:val="20"/>
          <w:lang w:eastAsia="zh-CN"/>
        </w:rPr>
      </w:pPr>
      <w:r w:rsidRPr="008C3D62">
        <w:rPr>
          <w:color w:val="231F20"/>
          <w:w w:val="90"/>
          <w:sz w:val="20"/>
        </w:rPr>
        <w:t>Les enfants ne doivent pas se trouver à proximité de la machine ou jouer avec</w:t>
      </w:r>
      <w:r w:rsidRPr="008C3D62">
        <w:rPr>
          <w:rFonts w:hint="eastAsia"/>
          <w:color w:val="231F20"/>
          <w:w w:val="90"/>
          <w:sz w:val="20"/>
          <w:lang w:eastAsia="zh-CN"/>
        </w:rPr>
        <w:t xml:space="preserve"> </w:t>
      </w:r>
      <w:r w:rsidRPr="008C3D62">
        <w:rPr>
          <w:color w:val="231F20"/>
          <w:w w:val="90"/>
          <w:sz w:val="20"/>
        </w:rPr>
        <w:t xml:space="preserve">lorsqu'elle est en </w:t>
      </w:r>
      <w:proofErr w:type="gramStart"/>
      <w:r w:rsidRPr="008C3D62">
        <w:rPr>
          <w:color w:val="231F20"/>
          <w:w w:val="90"/>
          <w:sz w:val="20"/>
        </w:rPr>
        <w:t>marche;</w:t>
      </w:r>
      <w:proofErr w:type="gramEnd"/>
      <w:r w:rsidRPr="008C3D62">
        <w:rPr>
          <w:rFonts w:hint="eastAsia"/>
          <w:color w:val="231F20"/>
          <w:w w:val="90"/>
          <w:sz w:val="20"/>
          <w:lang w:eastAsia="zh-CN"/>
        </w:rPr>
        <w:t xml:space="preserve"> </w:t>
      </w:r>
    </w:p>
    <w:p w14:paraId="1F03CC35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4"/>
        </w:tabs>
        <w:spacing w:before="1" w:line="204" w:lineRule="auto"/>
        <w:ind w:right="588"/>
        <w:rPr>
          <w:color w:val="231F20"/>
          <w:w w:val="90"/>
          <w:sz w:val="20"/>
        </w:rPr>
      </w:pPr>
      <w:r w:rsidRPr="008C3D62">
        <w:rPr>
          <w:color w:val="231F20"/>
          <w:w w:val="90"/>
          <w:sz w:val="20"/>
        </w:rPr>
        <w:t xml:space="preserve">Toujours porter des chaussures résistantes et un pantalon </w:t>
      </w:r>
      <w:proofErr w:type="gramStart"/>
      <w:r w:rsidRPr="008C3D62">
        <w:rPr>
          <w:color w:val="231F20"/>
          <w:w w:val="90"/>
          <w:sz w:val="20"/>
        </w:rPr>
        <w:t>long</w:t>
      </w:r>
      <w:r w:rsidRPr="008C3D62">
        <w:rPr>
          <w:rFonts w:hint="eastAsia"/>
          <w:color w:val="231F20"/>
          <w:w w:val="90"/>
          <w:sz w:val="20"/>
          <w:lang w:eastAsia="zh-CN"/>
        </w:rPr>
        <w:t xml:space="preserve"> </w:t>
      </w:r>
      <w:r w:rsidRPr="008C3D62">
        <w:rPr>
          <w:color w:val="231F20"/>
          <w:w w:val="90"/>
          <w:sz w:val="20"/>
        </w:rPr>
        <w:t xml:space="preserve"> lorsque</w:t>
      </w:r>
      <w:proofErr w:type="gramEnd"/>
      <w:r w:rsidRPr="008C3D62">
        <w:rPr>
          <w:color w:val="231F20"/>
          <w:w w:val="90"/>
          <w:sz w:val="20"/>
        </w:rPr>
        <w:t xml:space="preserve"> vous vous trouvez dans </w:t>
      </w:r>
      <w:r w:rsidRPr="008C3D62">
        <w:rPr>
          <w:color w:val="231F20"/>
          <w:w w:val="90"/>
          <w:sz w:val="20"/>
        </w:rPr>
        <w:lastRenderedPageBreak/>
        <w:t xml:space="preserve">la zone de travail </w:t>
      </w:r>
      <w:r>
        <w:rPr>
          <w:color w:val="231F20"/>
          <w:w w:val="90"/>
          <w:sz w:val="20"/>
        </w:rPr>
        <w:t>ou à proximité tandis que la tondeuse fonctionne.</w:t>
      </w:r>
    </w:p>
    <w:p w14:paraId="6FBDC838" w14:textId="77777777" w:rsidR="00BA2A63" w:rsidRDefault="00BA2A63">
      <w:pPr>
        <w:pStyle w:val="ListParagraph"/>
        <w:numPr>
          <w:ilvl w:val="0"/>
          <w:numId w:val="2"/>
        </w:numPr>
        <w:tabs>
          <w:tab w:val="left" w:pos="354"/>
        </w:tabs>
        <w:spacing w:before="1" w:line="204" w:lineRule="auto"/>
        <w:ind w:right="588"/>
        <w:rPr>
          <w:color w:val="231F20"/>
          <w:w w:val="90"/>
          <w:sz w:val="20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space="720"/>
        </w:sectPr>
      </w:pPr>
    </w:p>
    <w:p w14:paraId="5EB70AAC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95" w:line="204" w:lineRule="auto"/>
        <w:ind w:right="360"/>
        <w:rPr>
          <w:sz w:val="20"/>
        </w:rPr>
      </w:pPr>
      <w:r>
        <w:rPr>
          <w:color w:val="231F20"/>
          <w:w w:val="90"/>
          <w:sz w:val="20"/>
        </w:rPr>
        <w:lastRenderedPageBreak/>
        <w:t>Ne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montez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tondeuse,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poussez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l’utilisez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d’autres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fins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usage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prévu </w:t>
      </w:r>
      <w:r>
        <w:rPr>
          <w:color w:val="231F20"/>
          <w:w w:val="95"/>
          <w:sz w:val="20"/>
        </w:rPr>
        <w:t>sous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peine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vous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blesser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blesser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quelqu’un.</w:t>
      </w:r>
    </w:p>
    <w:p w14:paraId="2F214BEA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" w:line="204" w:lineRule="auto"/>
        <w:ind w:right="232"/>
        <w:rPr>
          <w:sz w:val="20"/>
        </w:rPr>
      </w:pPr>
      <w:r>
        <w:rPr>
          <w:color w:val="231F20"/>
          <w:w w:val="90"/>
          <w:sz w:val="20"/>
        </w:rPr>
        <w:t>N’utilisez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système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d’arrosage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automatique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lorsque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marche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: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système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d’arrosage pourrait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être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abîmé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l’eau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risque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pénétrer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tondeuse.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Réglez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durée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fonctionnement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 la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sorte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système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d’arrosage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fonctionnent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jamais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même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temps.</w:t>
      </w:r>
    </w:p>
    <w:p w14:paraId="2B6A2B46" w14:textId="77777777" w:rsidR="00BA2A63" w:rsidRDefault="00BA2A63">
      <w:pPr>
        <w:pStyle w:val="BodyText"/>
        <w:rPr>
          <w:sz w:val="17"/>
        </w:rPr>
      </w:pPr>
    </w:p>
    <w:p w14:paraId="230AD90C" w14:textId="77777777" w:rsidR="00BA2A63" w:rsidRDefault="00515F18">
      <w:pPr>
        <w:pStyle w:val="Heading3"/>
      </w:pPr>
      <w:bookmarkStart w:id="3" w:name="_TOC_250032"/>
      <w:bookmarkEnd w:id="3"/>
      <w:r>
        <w:rPr>
          <w:color w:val="231F20"/>
          <w:w w:val="105"/>
        </w:rPr>
        <w:t>Préparation</w:t>
      </w:r>
    </w:p>
    <w:p w14:paraId="7235792C" w14:textId="77777777" w:rsidR="00BA2A63" w:rsidRPr="008C3D62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before="1" w:line="204" w:lineRule="auto"/>
        <w:ind w:right="677" w:hanging="131"/>
        <w:rPr>
          <w:color w:val="231F20"/>
          <w:w w:val="90"/>
          <w:sz w:val="20"/>
        </w:rPr>
      </w:pPr>
      <w:r w:rsidRPr="008C3D62">
        <w:rPr>
          <w:color w:val="231F20"/>
          <w:w w:val="90"/>
          <w:sz w:val="20"/>
        </w:rPr>
        <w:t>Veiller à installer correctement le système automatique de délimitation de périmètre,</w:t>
      </w:r>
      <w:r w:rsidRPr="008C3D62">
        <w:rPr>
          <w:rFonts w:eastAsia="宋体" w:hint="eastAsia"/>
          <w:color w:val="231F20"/>
          <w:w w:val="90"/>
          <w:sz w:val="20"/>
          <w:lang w:eastAsia="zh-CN"/>
        </w:rPr>
        <w:t xml:space="preserve"> </w:t>
      </w:r>
      <w:r w:rsidRPr="008C3D62">
        <w:rPr>
          <w:color w:val="231F20"/>
          <w:w w:val="90"/>
          <w:sz w:val="20"/>
        </w:rPr>
        <w:t>conformément aux instructions.</w:t>
      </w:r>
    </w:p>
    <w:p w14:paraId="087688B2" w14:textId="77777777" w:rsidR="00BA2A63" w:rsidRPr="008C3D62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before="1" w:line="204" w:lineRule="auto"/>
        <w:ind w:right="677" w:hanging="131"/>
        <w:rPr>
          <w:color w:val="231F20"/>
          <w:w w:val="90"/>
          <w:sz w:val="20"/>
        </w:rPr>
      </w:pPr>
      <w:r w:rsidRPr="008C3D62">
        <w:rPr>
          <w:color w:val="231F20"/>
          <w:w w:val="90"/>
          <w:sz w:val="20"/>
        </w:rPr>
        <w:t>Examiner régulièrement la zone où la machine doit être utilisée et retirer les pierres, bâtons, fils métalliques, os et autres objets étrangers.</w:t>
      </w:r>
    </w:p>
    <w:p w14:paraId="4666C3F2" w14:textId="77777777" w:rsidR="00BA2A63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line="204" w:lineRule="auto"/>
        <w:ind w:right="232" w:hanging="131"/>
        <w:rPr>
          <w:sz w:val="20"/>
        </w:rPr>
      </w:pPr>
      <w:r>
        <w:rPr>
          <w:color w:val="231F20"/>
          <w:w w:val="90"/>
          <w:sz w:val="20"/>
        </w:rPr>
        <w:t>Réalisez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régulièrement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inspections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visuelles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lames,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boulons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dispositif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 coupe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vérifier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qu’ils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sont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usés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détériorés.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boulons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sont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usés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abîmés, </w:t>
      </w:r>
      <w:r>
        <w:rPr>
          <w:color w:val="231F20"/>
          <w:w w:val="95"/>
          <w:sz w:val="20"/>
        </w:rPr>
        <w:t>remplacez-les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tous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afin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préserver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l’équilibre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l’appareil.</w:t>
      </w:r>
    </w:p>
    <w:p w14:paraId="6F77E5FD" w14:textId="77777777" w:rsidR="00BA2A63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line="229" w:lineRule="exact"/>
        <w:ind w:left="369" w:hanging="144"/>
        <w:rPr>
          <w:sz w:val="20"/>
        </w:rPr>
      </w:pPr>
      <w:r>
        <w:rPr>
          <w:color w:val="231F20"/>
          <w:w w:val="90"/>
          <w:sz w:val="20"/>
        </w:rPr>
        <w:t>Avec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appareils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multi-lames,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prenez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garde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fait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qu’une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rotation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peut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entraîner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autres.</w:t>
      </w:r>
    </w:p>
    <w:p w14:paraId="65BF1B43" w14:textId="77777777" w:rsidR="00BA2A63" w:rsidRDefault="00515F18">
      <w:pPr>
        <w:pStyle w:val="ListParagraph"/>
        <w:numPr>
          <w:ilvl w:val="0"/>
          <w:numId w:val="2"/>
        </w:numPr>
        <w:tabs>
          <w:tab w:val="left" w:pos="387"/>
        </w:tabs>
        <w:spacing w:before="12" w:line="204" w:lineRule="auto"/>
        <w:ind w:left="404" w:right="692" w:hanging="161"/>
        <w:rPr>
          <w:sz w:val="20"/>
        </w:rPr>
      </w:pPr>
      <w:r>
        <w:rPr>
          <w:color w:val="231F20"/>
          <w:w w:val="90"/>
          <w:sz w:val="20"/>
        </w:rPr>
        <w:t>Éteignez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avant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prendre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transporter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respectez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consignes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transport données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présent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manuel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: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doivent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être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orientées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vers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l’extérieur,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vers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vous.</w:t>
      </w:r>
    </w:p>
    <w:p w14:paraId="6F85B905" w14:textId="77777777" w:rsidR="00BA2A63" w:rsidRDefault="00515F18">
      <w:pPr>
        <w:pStyle w:val="ListParagraph"/>
        <w:numPr>
          <w:ilvl w:val="0"/>
          <w:numId w:val="2"/>
        </w:numPr>
        <w:tabs>
          <w:tab w:val="left" w:pos="387"/>
        </w:tabs>
        <w:spacing w:before="1" w:line="204" w:lineRule="auto"/>
        <w:ind w:left="404" w:right="685" w:hanging="161"/>
        <w:rPr>
          <w:sz w:val="20"/>
        </w:rPr>
      </w:pPr>
      <w:r>
        <w:rPr>
          <w:color w:val="231F20"/>
          <w:w w:val="90"/>
          <w:sz w:val="20"/>
        </w:rPr>
        <w:t>Pour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transporter,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prenez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parties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prévues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effet.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vous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portez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tondeuse </w:t>
      </w:r>
      <w:r>
        <w:rPr>
          <w:color w:val="231F20"/>
          <w:w w:val="95"/>
          <w:sz w:val="20"/>
        </w:rPr>
        <w:t>autrement,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vous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risquez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vous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blesser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lames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prise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4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tondeuse.</w:t>
      </w:r>
    </w:p>
    <w:p w14:paraId="7817F34B" w14:textId="77777777" w:rsidR="00BA2A63" w:rsidRDefault="00BA2A63">
      <w:pPr>
        <w:pStyle w:val="BodyText"/>
        <w:rPr>
          <w:sz w:val="17"/>
        </w:rPr>
      </w:pPr>
    </w:p>
    <w:p w14:paraId="49DD7576" w14:textId="77777777" w:rsidR="00BA2A63" w:rsidRDefault="00515F18">
      <w:pPr>
        <w:pStyle w:val="Heading3"/>
      </w:pPr>
      <w:bookmarkStart w:id="4" w:name="_TOC_250031"/>
      <w:bookmarkEnd w:id="4"/>
      <w:r>
        <w:rPr>
          <w:color w:val="231F20"/>
          <w:w w:val="105"/>
        </w:rPr>
        <w:t>Fonctionnement</w:t>
      </w:r>
    </w:p>
    <w:p w14:paraId="4FF01B63" w14:textId="77777777" w:rsidR="00BA2A63" w:rsidRDefault="00515F18">
      <w:pPr>
        <w:pStyle w:val="BodyText"/>
        <w:spacing w:line="250" w:lineRule="exact"/>
        <w:ind w:left="130"/>
      </w:pPr>
      <w:r>
        <w:rPr>
          <w:color w:val="231F20"/>
          <w:w w:val="95"/>
        </w:rPr>
        <w:t>Généralités</w:t>
      </w:r>
    </w:p>
    <w:p w14:paraId="495797E8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2" w:line="204" w:lineRule="auto"/>
        <w:ind w:right="372" w:hanging="142"/>
        <w:rPr>
          <w:sz w:val="20"/>
        </w:rPr>
      </w:pPr>
      <w:r>
        <w:rPr>
          <w:color w:val="231F20"/>
          <w:w w:val="90"/>
          <w:sz w:val="20"/>
        </w:rPr>
        <w:t>Ne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faites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aucun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fonctionner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l’appareil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protections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sont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défectueuses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dispositifs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de </w:t>
      </w:r>
      <w:r>
        <w:rPr>
          <w:color w:val="231F20"/>
          <w:w w:val="95"/>
          <w:sz w:val="20"/>
        </w:rPr>
        <w:t>sécurité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sont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place.</w:t>
      </w:r>
    </w:p>
    <w:p w14:paraId="406B6B2F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29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>Ne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placez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jamais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mains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pieds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près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parties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rotation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parties.</w:t>
      </w:r>
    </w:p>
    <w:p w14:paraId="73FBC3FC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40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>Évitez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tout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prix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soulever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transporter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machine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lorsque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moteur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fonctionne.</w:t>
      </w:r>
    </w:p>
    <w:p w14:paraId="1C9A998E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2" w:line="204" w:lineRule="auto"/>
        <w:ind w:right="214" w:hanging="142"/>
        <w:rPr>
          <w:sz w:val="20"/>
        </w:rPr>
      </w:pPr>
      <w:r>
        <w:rPr>
          <w:color w:val="231F20"/>
          <w:w w:val="90"/>
          <w:sz w:val="20"/>
        </w:rPr>
        <w:t>Retirez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clé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sécurité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l’appareil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: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d’enlever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objets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qui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causent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un </w:t>
      </w:r>
      <w:r w:rsidRPr="008C3D62">
        <w:rPr>
          <w:color w:val="231F20"/>
          <w:w w:val="90"/>
          <w:sz w:val="20"/>
        </w:rPr>
        <w:t xml:space="preserve">blocage ou un </w:t>
      </w:r>
      <w:proofErr w:type="gramStart"/>
      <w:r w:rsidRPr="008C3D62">
        <w:rPr>
          <w:color w:val="231F20"/>
          <w:w w:val="90"/>
          <w:sz w:val="20"/>
        </w:rPr>
        <w:t>bourrage</w:t>
      </w:r>
      <w:r>
        <w:rPr>
          <w:color w:val="231F20"/>
          <w:w w:val="90"/>
          <w:sz w:val="20"/>
        </w:rPr>
        <w:t>;</w:t>
      </w:r>
      <w:proofErr w:type="gramEnd"/>
      <w:r>
        <w:rPr>
          <w:color w:val="231F20"/>
          <w:w w:val="90"/>
          <w:sz w:val="20"/>
        </w:rPr>
        <w:t xml:space="preserve"> avant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toute opération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d’inspection,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nettoyage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d’intervention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l’appareil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;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avant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vérifier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l’appareil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n’est pas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abîmé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après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choc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objet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;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machine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met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vibrer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anormalement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;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avant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vérifier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que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machine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n’est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endommagée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avant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redémarrer.</w:t>
      </w:r>
    </w:p>
    <w:p w14:paraId="72018B90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" w:line="204" w:lineRule="auto"/>
        <w:ind w:right="207" w:hanging="142"/>
        <w:rPr>
          <w:sz w:val="20"/>
        </w:rPr>
      </w:pPr>
      <w:r>
        <w:rPr>
          <w:color w:val="231F20"/>
          <w:w w:val="90"/>
          <w:sz w:val="20"/>
        </w:rPr>
        <w:t>Des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projections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risquent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produire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d’atteindre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l’utilisateur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autres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personnes.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autres personnes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animaux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doivent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rester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distance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l’appareil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pendant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qu’il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fonctionne.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N’utilisez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 l’appareil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vous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savez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animaux,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enfants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personnes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trouvent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dans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zone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tonte.</w:t>
      </w:r>
    </w:p>
    <w:p w14:paraId="40540F3F" w14:textId="77777777" w:rsidR="00BA2A63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before="1" w:line="204" w:lineRule="auto"/>
        <w:ind w:right="403" w:hanging="131"/>
        <w:rPr>
          <w:sz w:val="20"/>
        </w:rPr>
      </w:pPr>
      <w:r>
        <w:rPr>
          <w:color w:val="231F20"/>
          <w:w w:val="90"/>
          <w:sz w:val="20"/>
        </w:rPr>
        <w:t>N’utilisez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boîtier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extérieur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est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abîmé.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Vous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pourriez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vous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blesser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ou </w:t>
      </w:r>
      <w:r>
        <w:rPr>
          <w:color w:val="231F20"/>
          <w:w w:val="95"/>
          <w:sz w:val="20"/>
        </w:rPr>
        <w:t>par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débris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éjectés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lames.</w:t>
      </w:r>
    </w:p>
    <w:p w14:paraId="73D9A825" w14:textId="77777777" w:rsidR="00BA2A63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line="250" w:lineRule="exact"/>
        <w:ind w:left="369" w:hanging="144"/>
        <w:rPr>
          <w:sz w:val="20"/>
        </w:rPr>
      </w:pPr>
      <w:r>
        <w:rPr>
          <w:color w:val="231F20"/>
          <w:w w:val="95"/>
          <w:sz w:val="20"/>
        </w:rPr>
        <w:t>N’essayez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aucun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cas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modifier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tondeuse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peine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d’accident.</w:t>
      </w:r>
    </w:p>
    <w:p w14:paraId="00147F7E" w14:textId="77777777" w:rsidR="00BA2A63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line="250" w:lineRule="exact"/>
        <w:ind w:left="369" w:hanging="144"/>
        <w:rPr>
          <w:color w:val="231F20"/>
          <w:w w:val="95"/>
          <w:sz w:val="20"/>
        </w:rPr>
      </w:pPr>
      <w:r>
        <w:rPr>
          <w:color w:val="231F20"/>
          <w:w w:val="95"/>
          <w:sz w:val="20"/>
        </w:rPr>
        <w:t>Ne pas se précipiter et garder un bon équilibre à tout moment, d'être</w:t>
      </w:r>
      <w:r w:rsidRPr="008C3D62">
        <w:rPr>
          <w:rFonts w:eastAsia="宋体" w:hint="eastAsia"/>
          <w:color w:val="231F20"/>
          <w:w w:val="95"/>
          <w:sz w:val="20"/>
          <w:lang w:eastAsia="zh-CN"/>
        </w:rPr>
        <w:t xml:space="preserve"> </w:t>
      </w:r>
      <w:r>
        <w:rPr>
          <w:color w:val="231F20"/>
          <w:w w:val="95"/>
          <w:sz w:val="20"/>
        </w:rPr>
        <w:t>toujours sûr de ses pas sur les pentes et de marcher</w:t>
      </w:r>
    </w:p>
    <w:p w14:paraId="2D6BB58E" w14:textId="77777777" w:rsidR="00BA2A63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line="250" w:lineRule="exact"/>
        <w:ind w:left="369" w:hanging="144"/>
        <w:rPr>
          <w:color w:val="231F20"/>
          <w:w w:val="95"/>
          <w:sz w:val="20"/>
        </w:rPr>
      </w:pPr>
      <w:r>
        <w:rPr>
          <w:color w:val="231F20"/>
          <w:w w:val="95"/>
          <w:sz w:val="20"/>
        </w:rPr>
        <w:t>Ne jamais courir lors de l'utilisation de la</w:t>
      </w:r>
      <w:r w:rsidRPr="008C3D62">
        <w:rPr>
          <w:rFonts w:eastAsia="宋体" w:hint="eastAsia"/>
          <w:color w:val="231F20"/>
          <w:w w:val="95"/>
          <w:sz w:val="20"/>
          <w:lang w:eastAsia="zh-CN"/>
        </w:rPr>
        <w:t xml:space="preserve"> </w:t>
      </w:r>
      <w:r>
        <w:rPr>
          <w:color w:val="231F20"/>
          <w:w w:val="95"/>
          <w:sz w:val="20"/>
        </w:rPr>
        <w:t>machine et de ses périphériques</w:t>
      </w:r>
    </w:p>
    <w:p w14:paraId="1820C595" w14:textId="77777777" w:rsidR="00BA2A63" w:rsidRDefault="00515F18">
      <w:pPr>
        <w:pStyle w:val="ListParagraph"/>
        <w:numPr>
          <w:ilvl w:val="0"/>
          <w:numId w:val="2"/>
        </w:numPr>
        <w:tabs>
          <w:tab w:val="left" w:pos="370"/>
        </w:tabs>
        <w:spacing w:line="250" w:lineRule="exact"/>
        <w:ind w:left="369" w:hanging="144"/>
        <w:rPr>
          <w:color w:val="231F20"/>
          <w:w w:val="95"/>
          <w:sz w:val="20"/>
        </w:rPr>
      </w:pPr>
      <w:r>
        <w:rPr>
          <w:color w:val="231F20"/>
          <w:w w:val="95"/>
          <w:sz w:val="20"/>
        </w:rPr>
        <w:t>Ne pas toucher les pièces mobiles dangereuses avant leur arrêt complet</w:t>
      </w:r>
    </w:p>
    <w:p w14:paraId="3C48A0B3" w14:textId="77777777" w:rsidR="00BA2A63" w:rsidRDefault="00515F18">
      <w:pPr>
        <w:pStyle w:val="BodyText"/>
        <w:spacing w:before="198" w:line="261" w:lineRule="exact"/>
        <w:ind w:left="130"/>
      </w:pPr>
      <w:r>
        <w:rPr>
          <w:color w:val="231F20"/>
          <w:w w:val="95"/>
        </w:rPr>
        <w:t>Pose du fil périphérique</w:t>
      </w:r>
    </w:p>
    <w:p w14:paraId="4949B603" w14:textId="77777777" w:rsidR="00BA2A63" w:rsidRPr="008C3D62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2" w:line="204" w:lineRule="auto"/>
        <w:ind w:right="230" w:hanging="142"/>
        <w:rPr>
          <w:color w:val="231F20"/>
          <w:w w:val="90"/>
          <w:sz w:val="20"/>
          <w:lang w:eastAsia="zh-CN"/>
        </w:rPr>
      </w:pPr>
      <w:r w:rsidRPr="008C3D62">
        <w:rPr>
          <w:color w:val="231F20"/>
          <w:w w:val="90"/>
          <w:sz w:val="20"/>
        </w:rPr>
        <w:t>Eviter d'utiliser la machine et ses périphériques par mauvais temps, particulièrement lorsqu'il y a</w:t>
      </w:r>
      <w:r w:rsidRPr="008C3D62">
        <w:rPr>
          <w:rFonts w:eastAsia="宋体" w:hint="eastAsia"/>
          <w:color w:val="231F20"/>
          <w:w w:val="90"/>
          <w:sz w:val="20"/>
          <w:lang w:eastAsia="zh-CN"/>
        </w:rPr>
        <w:t xml:space="preserve"> </w:t>
      </w:r>
      <w:r w:rsidRPr="008C3D62">
        <w:rPr>
          <w:color w:val="231F20"/>
          <w:w w:val="90"/>
          <w:sz w:val="20"/>
        </w:rPr>
        <w:t>un risque de foudre</w:t>
      </w:r>
      <w:r w:rsidRPr="008C3D62">
        <w:rPr>
          <w:rFonts w:hint="eastAsia"/>
          <w:color w:val="231F20"/>
          <w:w w:val="90"/>
          <w:sz w:val="20"/>
          <w:lang w:eastAsia="zh-CN"/>
        </w:rPr>
        <w:t>.</w:t>
      </w:r>
    </w:p>
    <w:p w14:paraId="2BD879C4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2" w:line="204" w:lineRule="auto"/>
        <w:ind w:right="230" w:hanging="142"/>
        <w:rPr>
          <w:sz w:val="20"/>
        </w:rPr>
      </w:pPr>
      <w:r>
        <w:rPr>
          <w:color w:val="231F20"/>
          <w:w w:val="90"/>
          <w:sz w:val="20"/>
        </w:rPr>
        <w:t>N’utilisez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pieds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nus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sandales.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Portez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impérativement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pantalon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long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des </w:t>
      </w:r>
      <w:r>
        <w:rPr>
          <w:color w:val="231F20"/>
          <w:w w:val="95"/>
          <w:sz w:val="20"/>
        </w:rPr>
        <w:t>chaussures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solides.</w:t>
      </w:r>
    </w:p>
    <w:p w14:paraId="2AC42487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29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>Veillez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porter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chaussures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adaptées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passer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l’appareil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pentes.</w:t>
      </w:r>
    </w:p>
    <w:p w14:paraId="41BA1E18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40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>Faites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extrêmement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attention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quand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vous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retournez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l’appareil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votre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direction.</w:t>
      </w:r>
    </w:p>
    <w:p w14:paraId="1C214A66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2" w:line="204" w:lineRule="auto"/>
        <w:ind w:right="594" w:hanging="142"/>
        <w:rPr>
          <w:sz w:val="20"/>
        </w:rPr>
      </w:pPr>
      <w:r>
        <w:rPr>
          <w:color w:val="231F20"/>
          <w:w w:val="90"/>
          <w:sz w:val="20"/>
        </w:rPr>
        <w:t>Allumez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moteur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conformément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aux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consignes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données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manuel,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gardant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pieds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bien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à </w:t>
      </w:r>
      <w:r>
        <w:rPr>
          <w:color w:val="231F20"/>
          <w:w w:val="95"/>
          <w:sz w:val="20"/>
        </w:rPr>
        <w:t>l’écart des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lames.</w:t>
      </w:r>
    </w:p>
    <w:p w14:paraId="442FF010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40" w:lineRule="exact"/>
        <w:ind w:hanging="143"/>
        <w:rPr>
          <w:color w:val="231F20"/>
          <w:w w:val="95"/>
          <w:sz w:val="20"/>
        </w:rPr>
      </w:pPr>
      <w:r>
        <w:rPr>
          <w:color w:val="231F20"/>
          <w:w w:val="95"/>
          <w:sz w:val="20"/>
        </w:rPr>
        <w:t>Eviter d'utiliser la machine sur de l'herbe humide.</w:t>
      </w:r>
    </w:p>
    <w:p w14:paraId="7E197AD0" w14:textId="77777777" w:rsidR="00BA2A63" w:rsidRDefault="00BA2A63">
      <w:pPr>
        <w:pStyle w:val="BodyText"/>
        <w:rPr>
          <w:sz w:val="17"/>
        </w:rPr>
      </w:pPr>
    </w:p>
    <w:p w14:paraId="32897812" w14:textId="77777777" w:rsidR="00BA2A63" w:rsidRDefault="00515F18">
      <w:pPr>
        <w:pStyle w:val="Heading3"/>
      </w:pPr>
      <w:bookmarkStart w:id="5" w:name="_TOC_250030"/>
      <w:bookmarkEnd w:id="5"/>
      <w:r>
        <w:rPr>
          <w:color w:val="231F20"/>
          <w:w w:val="110"/>
        </w:rPr>
        <w:t>Entretien et stockage</w:t>
      </w:r>
    </w:p>
    <w:p w14:paraId="5ED023C7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22" w:line="204" w:lineRule="auto"/>
        <w:ind w:right="138" w:hanging="142"/>
        <w:rPr>
          <w:sz w:val="20"/>
        </w:rPr>
      </w:pPr>
      <w:r>
        <w:rPr>
          <w:color w:val="231F20"/>
          <w:w w:val="90"/>
          <w:sz w:val="20"/>
        </w:rPr>
        <w:t>Veillez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tous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écrous,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vis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boulons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soient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bien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serrés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afin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garantir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l’appareil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présente </w:t>
      </w:r>
      <w:r>
        <w:rPr>
          <w:color w:val="231F20"/>
          <w:w w:val="95"/>
          <w:sz w:val="20"/>
        </w:rPr>
        <w:t>pas de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danger.</w:t>
      </w:r>
    </w:p>
    <w:p w14:paraId="71F96FF1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29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>Pour</w:t>
      </w:r>
      <w:r>
        <w:rPr>
          <w:color w:val="231F20"/>
          <w:spacing w:val="-3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raisons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sécurité,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pièces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usées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endommagées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doivent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être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changées.</w:t>
      </w:r>
    </w:p>
    <w:p w14:paraId="09486AEA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40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>Veillez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accessoires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coupe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soient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remplacés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bon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type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pièces.</w:t>
      </w:r>
    </w:p>
    <w:p w14:paraId="3A3A37F3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2" w:line="204" w:lineRule="auto"/>
        <w:ind w:right="130" w:hanging="142"/>
        <w:rPr>
          <w:sz w:val="20"/>
        </w:rPr>
      </w:pPr>
      <w:r>
        <w:rPr>
          <w:color w:val="231F20"/>
          <w:w w:val="90"/>
          <w:sz w:val="20"/>
        </w:rPr>
        <w:t>La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batterie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doit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être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chargée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l’aide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chargeur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recommandé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fabricant.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mauvaise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utilisation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 l’appareil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peut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provoquer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électrocution,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surchauffe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fuite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liquide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corrosif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batterie.</w:t>
      </w:r>
    </w:p>
    <w:p w14:paraId="66812DCE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1" w:line="204" w:lineRule="auto"/>
        <w:ind w:right="475" w:hanging="142"/>
        <w:rPr>
          <w:sz w:val="20"/>
        </w:rPr>
      </w:pPr>
      <w:r>
        <w:rPr>
          <w:color w:val="231F20"/>
          <w:w w:val="90"/>
          <w:sz w:val="20"/>
        </w:rPr>
        <w:t>En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cas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fuite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d’électrolyte,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rincez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abondamment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l’eau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agent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neutralisant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consultez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un </w:t>
      </w:r>
      <w:r>
        <w:rPr>
          <w:color w:val="231F20"/>
          <w:w w:val="95"/>
          <w:sz w:val="20"/>
        </w:rPr>
        <w:t>médecin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contact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avec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yeux.</w:t>
      </w:r>
    </w:p>
    <w:p w14:paraId="04C73173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50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>L’appareil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doit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être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entretenu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conformément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aux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consignes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fabricant.</w:t>
      </w:r>
    </w:p>
    <w:p w14:paraId="68C0B4AF" w14:textId="77777777" w:rsidR="00BA2A63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50" w:lineRule="exact"/>
        <w:ind w:hanging="143"/>
        <w:rPr>
          <w:sz w:val="20"/>
        </w:rPr>
      </w:pPr>
      <w:r>
        <w:rPr>
          <w:color w:val="231F20"/>
          <w:w w:val="95"/>
          <w:sz w:val="20"/>
        </w:rPr>
        <w:t xml:space="preserve">Mise en </w:t>
      </w:r>
      <w:proofErr w:type="gramStart"/>
      <w:r>
        <w:rPr>
          <w:color w:val="231F20"/>
          <w:w w:val="95"/>
          <w:sz w:val="20"/>
        </w:rPr>
        <w:t>garde:</w:t>
      </w:r>
      <w:proofErr w:type="gramEnd"/>
      <w:r>
        <w:rPr>
          <w:color w:val="231F20"/>
          <w:w w:val="95"/>
          <w:sz w:val="20"/>
        </w:rPr>
        <w:t xml:space="preserve"> Ne pas déplacer des pièces dangereuses</w:t>
      </w:r>
      <w:r w:rsidRPr="008C3D62">
        <w:rPr>
          <w:rFonts w:eastAsia="宋体" w:hint="eastAsia"/>
          <w:color w:val="231F20"/>
          <w:w w:val="95"/>
          <w:sz w:val="20"/>
          <w:lang w:eastAsia="zh-CN"/>
        </w:rPr>
        <w:t>.</w:t>
      </w:r>
    </w:p>
    <w:p w14:paraId="43E08859" w14:textId="77777777" w:rsidR="00BA2A63" w:rsidRDefault="00515F18">
      <w:pPr>
        <w:pStyle w:val="Heading3"/>
        <w:spacing w:before="230"/>
      </w:pPr>
      <w:bookmarkStart w:id="6" w:name="_TOC_250029"/>
      <w:bookmarkEnd w:id="6"/>
      <w:r>
        <w:rPr>
          <w:color w:val="231F20"/>
          <w:w w:val="105"/>
        </w:rPr>
        <w:lastRenderedPageBreak/>
        <w:t>Recommandations</w:t>
      </w:r>
    </w:p>
    <w:p w14:paraId="17DB91F4" w14:textId="77777777" w:rsidR="00BA2A63" w:rsidRPr="00C142EB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before="22" w:line="204" w:lineRule="auto"/>
        <w:ind w:right="1146" w:hanging="142"/>
        <w:rPr>
          <w:sz w:val="20"/>
        </w:rPr>
      </w:pPr>
      <w:r>
        <w:rPr>
          <w:color w:val="231F20"/>
          <w:w w:val="90"/>
          <w:sz w:val="20"/>
        </w:rPr>
        <w:t>Le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circuit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d’alimentation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l’appareil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ses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accessoires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doit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être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protégé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</w:t>
      </w:r>
      <w:r>
        <w:rPr>
          <w:color w:val="231F20"/>
          <w:spacing w:val="-4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interrupteur </w:t>
      </w:r>
      <w:r>
        <w:rPr>
          <w:color w:val="231F20"/>
          <w:w w:val="95"/>
          <w:sz w:val="20"/>
        </w:rPr>
        <w:t>dif</w:t>
      </w:r>
      <w:r w:rsidRPr="00C142EB">
        <w:rPr>
          <w:color w:val="231F20"/>
          <w:w w:val="95"/>
          <w:sz w:val="20"/>
        </w:rPr>
        <w:t>férentiel</w:t>
      </w:r>
      <w:r w:rsidRPr="00C142EB">
        <w:rPr>
          <w:color w:val="231F20"/>
          <w:spacing w:val="-27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dont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le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seuil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de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déclenchement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ne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dépasse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pas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30</w:t>
      </w:r>
      <w:r w:rsidRPr="00C142EB">
        <w:rPr>
          <w:color w:val="231F20"/>
          <w:spacing w:val="-26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mA.</w:t>
      </w:r>
    </w:p>
    <w:p w14:paraId="5D7B0C64" w14:textId="77777777" w:rsidR="00BA2A63" w:rsidRPr="00C142EB" w:rsidRDefault="00515F18">
      <w:pPr>
        <w:pStyle w:val="ListParagraph"/>
        <w:numPr>
          <w:ilvl w:val="0"/>
          <w:numId w:val="2"/>
        </w:numPr>
        <w:tabs>
          <w:tab w:val="left" w:pos="358"/>
        </w:tabs>
        <w:spacing w:line="250" w:lineRule="exact"/>
        <w:ind w:hanging="143"/>
        <w:rPr>
          <w:sz w:val="20"/>
        </w:rPr>
      </w:pPr>
      <w:r w:rsidRPr="00C142EB">
        <w:rPr>
          <w:color w:val="231F20"/>
          <w:w w:val="95"/>
          <w:sz w:val="20"/>
        </w:rPr>
        <w:t>N’utilisez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pas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l’outil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et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ses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accessoires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en</w:t>
      </w:r>
      <w:r w:rsidRPr="00C142EB">
        <w:rPr>
          <w:color w:val="231F20"/>
          <w:spacing w:val="-41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cas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d’intempéries,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notamment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s’il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y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a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un</w:t>
      </w:r>
      <w:r w:rsidRPr="00C142EB">
        <w:rPr>
          <w:color w:val="231F20"/>
          <w:spacing w:val="-42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risque</w:t>
      </w:r>
      <w:r w:rsidRPr="00C142EB">
        <w:rPr>
          <w:color w:val="231F20"/>
          <w:spacing w:val="-41"/>
          <w:w w:val="95"/>
          <w:sz w:val="20"/>
        </w:rPr>
        <w:t xml:space="preserve"> </w:t>
      </w:r>
      <w:r w:rsidRPr="00C142EB">
        <w:rPr>
          <w:color w:val="231F20"/>
          <w:w w:val="95"/>
          <w:sz w:val="20"/>
        </w:rPr>
        <w:t>d’orage.</w:t>
      </w:r>
    </w:p>
    <w:p w14:paraId="54972E7F" w14:textId="188CEBCB" w:rsidR="00BA2A63" w:rsidRPr="00C142EB" w:rsidRDefault="008C3D62">
      <w:pPr>
        <w:pStyle w:val="ListParagraph"/>
        <w:numPr>
          <w:ilvl w:val="0"/>
          <w:numId w:val="2"/>
        </w:numPr>
        <w:tabs>
          <w:tab w:val="left" w:pos="358"/>
        </w:tabs>
        <w:spacing w:line="250" w:lineRule="exact"/>
        <w:ind w:hanging="143"/>
        <w:rPr>
          <w:rFonts w:ascii="Arial" w:hAnsi="Arial"/>
          <w:sz w:val="20"/>
        </w:rPr>
      </w:pPr>
      <w:r w:rsidRPr="00C142EB">
        <w:rPr>
          <w:color w:val="231F20"/>
          <w:w w:val="95"/>
          <w:sz w:val="20"/>
        </w:rPr>
        <w:t xml:space="preserve">En cas de vibrations anormales, appuyer immédiatement sur le bouton STOP, laisser la tondeuse être complètement à l’arrêt puis </w:t>
      </w:r>
      <w:r w:rsidR="00C142EB" w:rsidRPr="00C142EB">
        <w:rPr>
          <w:color w:val="231F20"/>
          <w:w w:val="95"/>
          <w:sz w:val="20"/>
        </w:rPr>
        <w:t xml:space="preserve">tourner le bouton ON/OFF situé sous la tondeuse. Déposer ensuite la tondeuse dans un centre de service autorisé. </w:t>
      </w:r>
      <w:r w:rsidRPr="00C142EB">
        <w:rPr>
          <w:color w:val="231F20"/>
          <w:w w:val="95"/>
          <w:sz w:val="20"/>
        </w:rPr>
        <w:t xml:space="preserve"> </w:t>
      </w:r>
    </w:p>
    <w:p w14:paraId="0A557444" w14:textId="303C3C44" w:rsidR="00BA2A63" w:rsidRPr="00C142EB" w:rsidRDefault="00C142EB">
      <w:pPr>
        <w:pStyle w:val="ListParagraph"/>
        <w:numPr>
          <w:ilvl w:val="0"/>
          <w:numId w:val="2"/>
        </w:numPr>
        <w:tabs>
          <w:tab w:val="left" w:pos="358"/>
        </w:tabs>
        <w:spacing w:line="250" w:lineRule="exact"/>
        <w:ind w:hanging="143"/>
        <w:rPr>
          <w:color w:val="231F20"/>
          <w:w w:val="95"/>
          <w:sz w:val="20"/>
          <w:lang w:eastAsia="zh-CN"/>
        </w:rPr>
      </w:pPr>
      <w:r w:rsidRPr="00C142EB">
        <w:rPr>
          <w:rFonts w:eastAsia="宋体" w:hint="eastAsia"/>
          <w:color w:val="231F20"/>
          <w:w w:val="95"/>
          <w:sz w:val="20"/>
          <w:lang w:eastAsia="zh-CN"/>
        </w:rPr>
        <w:t>R</w:t>
      </w:r>
      <w:r w:rsidRPr="00C142EB">
        <w:rPr>
          <w:rFonts w:eastAsia="宋体"/>
          <w:color w:val="231F20"/>
          <w:w w:val="95"/>
          <w:sz w:val="20"/>
          <w:lang w:eastAsia="zh-CN"/>
        </w:rPr>
        <w:t>ISQUES RESIDUELS :</w:t>
      </w:r>
    </w:p>
    <w:p w14:paraId="11E0B8E0" w14:textId="2D1757A8" w:rsidR="00C142EB" w:rsidRPr="00C142EB" w:rsidRDefault="00C142EB" w:rsidP="00C142EB">
      <w:pPr>
        <w:tabs>
          <w:tab w:val="left" w:pos="358"/>
        </w:tabs>
        <w:spacing w:line="250" w:lineRule="exact"/>
        <w:ind w:left="214"/>
        <w:rPr>
          <w:rFonts w:eastAsiaTheme="minorEastAsia"/>
          <w:color w:val="231F20"/>
          <w:w w:val="95"/>
          <w:sz w:val="20"/>
          <w:lang w:eastAsia="zh-CN"/>
        </w:rPr>
      </w:pPr>
      <w:r w:rsidRPr="00C142EB">
        <w:rPr>
          <w:rFonts w:eastAsiaTheme="minorEastAsia"/>
          <w:color w:val="231F20"/>
          <w:w w:val="95"/>
          <w:sz w:val="20"/>
          <w:lang w:eastAsia="zh-CN"/>
        </w:rPr>
        <w:t>Même si cet appareil est utilisé conformément aux instructions, certains risques résiduels subsistent. Les dangers suivants peuvent survenir en lien avec la structure et la conception de cet appareil :</w:t>
      </w:r>
    </w:p>
    <w:p w14:paraId="3D1D2291" w14:textId="1924BFDC" w:rsidR="00DE4C12" w:rsidRPr="00C142EB" w:rsidRDefault="00C142EB" w:rsidP="00C142EB">
      <w:pPr>
        <w:pStyle w:val="ListParagraph"/>
        <w:numPr>
          <w:ilvl w:val="0"/>
          <w:numId w:val="28"/>
        </w:numPr>
        <w:tabs>
          <w:tab w:val="left" w:pos="358"/>
        </w:tabs>
        <w:spacing w:line="250" w:lineRule="exact"/>
        <w:rPr>
          <w:rFonts w:eastAsiaTheme="minorEastAsia"/>
          <w:color w:val="231F20"/>
          <w:w w:val="95"/>
          <w:sz w:val="20"/>
          <w:lang w:eastAsia="zh-CN"/>
        </w:rPr>
      </w:pPr>
      <w:r w:rsidRPr="00C142EB">
        <w:rPr>
          <w:rFonts w:eastAsiaTheme="minorEastAsia"/>
          <w:color w:val="231F20"/>
          <w:w w:val="95"/>
          <w:sz w:val="20"/>
          <w:lang w:eastAsia="zh-CN"/>
        </w:rPr>
        <w:t>Des problèmes de santé provenant de l’émission de vibrations si l’appareil est utilisé pendant trop longtemps, ou s’il n’est pas manipulé de manière adéquate et correctement entretenu.</w:t>
      </w:r>
    </w:p>
    <w:p w14:paraId="31E1161E" w14:textId="05AB702C" w:rsidR="00C142EB" w:rsidRPr="00C142EB" w:rsidRDefault="00C142EB" w:rsidP="00C142EB">
      <w:pPr>
        <w:pStyle w:val="ListParagraph"/>
        <w:numPr>
          <w:ilvl w:val="0"/>
          <w:numId w:val="28"/>
        </w:numPr>
        <w:tabs>
          <w:tab w:val="left" w:pos="358"/>
        </w:tabs>
        <w:spacing w:line="250" w:lineRule="exact"/>
        <w:rPr>
          <w:rFonts w:eastAsiaTheme="minorEastAsia"/>
          <w:color w:val="231F20"/>
          <w:w w:val="95"/>
          <w:sz w:val="20"/>
          <w:lang w:eastAsia="zh-CN"/>
        </w:rPr>
      </w:pPr>
      <w:r w:rsidRPr="00C142EB">
        <w:rPr>
          <w:rFonts w:eastAsiaTheme="minorEastAsia" w:hint="eastAsia"/>
          <w:color w:val="231F20"/>
          <w:w w:val="95"/>
          <w:sz w:val="20"/>
          <w:lang w:eastAsia="zh-CN"/>
        </w:rPr>
        <w:t>D</w:t>
      </w:r>
      <w:r w:rsidRPr="00C142EB">
        <w:rPr>
          <w:rFonts w:eastAsiaTheme="minorEastAsia"/>
          <w:color w:val="231F20"/>
          <w:w w:val="95"/>
          <w:sz w:val="20"/>
          <w:lang w:eastAsia="zh-CN"/>
        </w:rPr>
        <w:t>es lames cassées</w:t>
      </w:r>
    </w:p>
    <w:p w14:paraId="1CFAF71E" w14:textId="100EF21A" w:rsidR="00C142EB" w:rsidRPr="00C142EB" w:rsidRDefault="00C142EB" w:rsidP="00C142EB">
      <w:pPr>
        <w:pStyle w:val="ListParagraph"/>
        <w:numPr>
          <w:ilvl w:val="0"/>
          <w:numId w:val="28"/>
        </w:numPr>
        <w:tabs>
          <w:tab w:val="left" w:pos="358"/>
        </w:tabs>
        <w:spacing w:line="250" w:lineRule="exact"/>
        <w:rPr>
          <w:rFonts w:eastAsiaTheme="minorEastAsia"/>
          <w:color w:val="231F20"/>
          <w:w w:val="95"/>
          <w:sz w:val="20"/>
          <w:lang w:eastAsia="zh-CN"/>
        </w:rPr>
      </w:pPr>
      <w:r w:rsidRPr="00C142EB">
        <w:rPr>
          <w:rFonts w:eastAsiaTheme="minorEastAsia" w:hint="eastAsia"/>
          <w:color w:val="231F20"/>
          <w:w w:val="95"/>
          <w:sz w:val="20"/>
          <w:lang w:eastAsia="zh-CN"/>
        </w:rPr>
        <w:t>D</w:t>
      </w:r>
      <w:r w:rsidRPr="00C142EB">
        <w:rPr>
          <w:rFonts w:eastAsiaTheme="minorEastAsia"/>
          <w:color w:val="231F20"/>
          <w:w w:val="95"/>
          <w:sz w:val="20"/>
          <w:lang w:eastAsia="zh-CN"/>
        </w:rPr>
        <w:t>es bruits supplémentaires causées par un problème au moteur</w:t>
      </w:r>
    </w:p>
    <w:p w14:paraId="74405405" w14:textId="77777777" w:rsidR="00DE4C12" w:rsidRPr="00DE4C12" w:rsidRDefault="00DE4C12" w:rsidP="00DE4C12">
      <w:pPr>
        <w:spacing w:before="100" w:beforeAutospacing="1" w:after="100" w:afterAutospacing="1"/>
        <w:rPr>
          <w:rFonts w:ascii="Arial" w:hAnsi="Arial" w:cs="Arial"/>
          <w:sz w:val="32"/>
          <w:szCs w:val="32"/>
        </w:rPr>
      </w:pPr>
    </w:p>
    <w:p w14:paraId="0A2F6AFF" w14:textId="77777777" w:rsidR="00BA2A63" w:rsidRDefault="00515F18">
      <w:pPr>
        <w:pStyle w:val="Heading1"/>
      </w:pPr>
      <w:bookmarkStart w:id="7" w:name="_TOC_250028"/>
      <w:bookmarkEnd w:id="7"/>
      <w:r>
        <w:rPr>
          <w:color w:val="231F20"/>
        </w:rPr>
        <w:t>CONNAISSANCE DU ROBOT-TONDEUSE</w:t>
      </w:r>
    </w:p>
    <w:p w14:paraId="58287481" w14:textId="77777777" w:rsidR="00BA2A63" w:rsidRDefault="00515F18">
      <w:pPr>
        <w:spacing w:before="122" w:line="216" w:lineRule="auto"/>
        <w:ind w:left="130"/>
        <w:rPr>
          <w:sz w:val="19"/>
        </w:rPr>
      </w:pPr>
      <w:r>
        <w:rPr>
          <w:color w:val="231F20"/>
          <w:w w:val="90"/>
          <w:sz w:val="19"/>
        </w:rPr>
        <w:t>Prenez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connaissance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votre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outil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et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la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manière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dont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il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fonctionne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avant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l’utiliser.</w:t>
      </w:r>
      <w:r>
        <w:rPr>
          <w:color w:val="231F20"/>
          <w:spacing w:val="-17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Dans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cette</w:t>
      </w:r>
      <w:r>
        <w:rPr>
          <w:color w:val="231F20"/>
          <w:spacing w:val="-16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 xml:space="preserve">rubrique </w:t>
      </w:r>
      <w:r>
        <w:rPr>
          <w:color w:val="231F20"/>
          <w:sz w:val="19"/>
        </w:rPr>
        <w:t>sont</w:t>
      </w:r>
      <w:r>
        <w:rPr>
          <w:color w:val="231F20"/>
          <w:spacing w:val="-24"/>
          <w:sz w:val="19"/>
        </w:rPr>
        <w:t xml:space="preserve"> </w:t>
      </w:r>
      <w:r>
        <w:rPr>
          <w:color w:val="231F20"/>
          <w:sz w:val="19"/>
        </w:rPr>
        <w:t>décrites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>les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>fonctionnalités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>du</w:t>
      </w:r>
      <w:r>
        <w:rPr>
          <w:color w:val="231F20"/>
          <w:spacing w:val="-23"/>
          <w:sz w:val="19"/>
        </w:rPr>
        <w:t xml:space="preserve"> </w:t>
      </w:r>
      <w:r>
        <w:rPr>
          <w:color w:val="231F20"/>
          <w:sz w:val="19"/>
        </w:rPr>
        <w:t>robot-tondeuse.</w:t>
      </w:r>
    </w:p>
    <w:p w14:paraId="230A57B9" w14:textId="77777777" w:rsidR="00BA2A63" w:rsidRDefault="00BA2A63">
      <w:pPr>
        <w:pStyle w:val="BodyText"/>
        <w:spacing w:before="12"/>
        <w:rPr>
          <w:sz w:val="18"/>
        </w:rPr>
      </w:pPr>
    </w:p>
    <w:p w14:paraId="5ED42C65" w14:textId="03AE0E0A" w:rsidR="00BA2A63" w:rsidRDefault="00DE4C12">
      <w:pPr>
        <w:spacing w:before="1"/>
        <w:ind w:left="130"/>
        <w:rPr>
          <w:rFonts w:ascii="Arial" w:hAns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8E7587D" wp14:editId="462B3C1D">
                <wp:simplePos x="0" y="0"/>
                <wp:positionH relativeFrom="page">
                  <wp:posOffset>539750</wp:posOffset>
                </wp:positionH>
                <wp:positionV relativeFrom="paragraph">
                  <wp:posOffset>260350</wp:posOffset>
                </wp:positionV>
                <wp:extent cx="3098165" cy="2555875"/>
                <wp:effectExtent l="0" t="0" r="635" b="0"/>
                <wp:wrapNone/>
                <wp:docPr id="46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165" cy="2555875"/>
                          <a:chOff x="850" y="410"/>
                          <a:chExt cx="4879" cy="4025"/>
                        </a:xfrm>
                      </wpg:grpSpPr>
                      <pic:pic xmlns:pic="http://schemas.openxmlformats.org/drawingml/2006/picture">
                        <pic:nvPicPr>
                          <pic:cNvPr id="46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423"/>
                            <a:ext cx="4879" cy="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889" y="414"/>
                            <a:ext cx="12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E0D3F" w14:textId="77777777" w:rsidR="008C3D62" w:rsidRDefault="008C3D62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410"/>
                            <a:ext cx="182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C1223" w14:textId="77777777" w:rsidR="008C3D62" w:rsidRDefault="008C3D62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21" y="2514"/>
                            <a:ext cx="18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44921" w14:textId="77777777" w:rsidR="008C3D62" w:rsidRDefault="008C3D62">
                              <w:pPr>
                                <w:spacing w:before="1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3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7587D" id="Group 44" o:spid="_x0000_s1035" style="position:absolute;left:0;text-align:left;margin-left:42.5pt;margin-top:20.5pt;width:243.95pt;height:201.25pt;z-index:251666944;mso-position-horizontal-relative:page" coordorigin="850,410" coordsize="4879,4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">
                <v:shape id="Picture 45" o:spid="_x0000_s1036" type="#_x0000_t75" style="position:absolute;left:850;top:423;width:4879;height:4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">
                  <v:imagedata r:id="rId37" o:title=""/>
                </v:shape>
                <v:shape id="Text Box 46" o:spid="_x0000_s1037" type="#_x0000_t202" style="position:absolute;left:2889;top:414;width:12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7A1E0D3F" w14:textId="77777777" w:rsidR="008C3D62" w:rsidRDefault="008C3D62">
                        <w:pPr>
                          <w:spacing w:before="1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38" type="#_x0000_t202" style="position:absolute;left:3615;top:410;width:18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0CEC1223" w14:textId="77777777" w:rsidR="008C3D62" w:rsidRDefault="008C3D62">
                        <w:pPr>
                          <w:spacing w:before="1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39" type="#_x0000_t202" style="position:absolute;left:921;top:2514;width:18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75744921" w14:textId="77777777" w:rsidR="008C3D62" w:rsidRDefault="008C3D62">
                        <w:pPr>
                          <w:spacing w:before="1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3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E3ABEED" wp14:editId="13C7B3C0">
                <wp:simplePos x="0" y="0"/>
                <wp:positionH relativeFrom="page">
                  <wp:posOffset>3869690</wp:posOffset>
                </wp:positionH>
                <wp:positionV relativeFrom="paragraph">
                  <wp:posOffset>987425</wp:posOffset>
                </wp:positionV>
                <wp:extent cx="3150235" cy="1061720"/>
                <wp:effectExtent l="2540" t="1270" r="0" b="3810"/>
                <wp:wrapNone/>
                <wp:docPr id="45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1061720"/>
                          <a:chOff x="6094" y="1555"/>
                          <a:chExt cx="4961" cy="1672"/>
                        </a:xfrm>
                      </wpg:grpSpPr>
                      <pic:pic xmlns:pic="http://schemas.openxmlformats.org/drawingml/2006/picture">
                        <pic:nvPicPr>
                          <pic:cNvPr id="46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1555"/>
                            <a:ext cx="4961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1555"/>
                            <a:ext cx="4961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951D0" w14:textId="77777777" w:rsidR="008C3D62" w:rsidRDefault="008C3D62">
                              <w:pPr>
                                <w:tabs>
                                  <w:tab w:val="left" w:pos="1017"/>
                                </w:tabs>
                                <w:spacing w:before="43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Numéro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ab/>
                                <w:t>Description</w:t>
                              </w:r>
                            </w:p>
                            <w:p w14:paraId="0954697D" w14:textId="77777777" w:rsidR="008C3D62" w:rsidRDefault="008C3D6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017"/>
                                  <w:tab w:val="left" w:pos="1018"/>
                                </w:tabs>
                                <w:spacing w:before="22" w:line="310" w:lineRule="atLeast"/>
                                <w:ind w:right="7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Bouton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STOP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arrête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robot-tondeuse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Molette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réglage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hauteur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coupe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0"/>
                                  <w:sz w:val="16"/>
                                </w:rPr>
                                <w:t>:</w:t>
                              </w:r>
                            </w:p>
                            <w:p w14:paraId="065F9A7C" w14:textId="77777777" w:rsidR="008C3D62" w:rsidRDefault="008C3D6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017"/>
                                  <w:tab w:val="left" w:pos="1018"/>
                                </w:tabs>
                                <w:spacing w:line="204" w:lineRule="auto"/>
                                <w:ind w:right="170" w:hanging="599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permet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régler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hauteur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lames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pour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 xml:space="preserve">choisir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l’épaisseur</w:t>
                              </w:r>
                              <w:r>
                                <w:rPr>
                                  <w:color w:val="231F20"/>
                                  <w:spacing w:val="-2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votre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pelouse</w:t>
                              </w:r>
                            </w:p>
                            <w:p w14:paraId="1CB631C2" w14:textId="77777777" w:rsidR="008C3D62" w:rsidRDefault="008C3D6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017"/>
                                  <w:tab w:val="left" w:pos="1018"/>
                                </w:tabs>
                                <w:spacing w:before="94"/>
                                <w:ind w:hanging="6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Panneau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commandes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voir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détails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sur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fig.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ABEED" id="Group 49" o:spid="_x0000_s1040" style="position:absolute;left:0;text-align:left;margin-left:304.7pt;margin-top:77.75pt;width:248.05pt;height:83.6pt;z-index:251667968;mso-position-horizontal-relative:page" coordorigin="6094,1555" coordsize="4961,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">
                <v:shape id="Picture 50" o:spid="_x0000_s1041" type="#_x0000_t75" style="position:absolute;left:6094;top:1555;width:4961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">
                  <v:imagedata r:id="rId39" o:title=""/>
                </v:shape>
                <v:shape id="Text Box 51" o:spid="_x0000_s1042" type="#_x0000_t202" style="position:absolute;left:6094;top:1555;width:4961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1FC951D0" w14:textId="77777777" w:rsidR="008C3D62" w:rsidRDefault="008C3D62">
                        <w:pPr>
                          <w:tabs>
                            <w:tab w:val="left" w:pos="1017"/>
                          </w:tabs>
                          <w:spacing w:before="43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Numéro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ab/>
                          <w:t>Description</w:t>
                        </w:r>
                      </w:p>
                      <w:p w14:paraId="0954697D" w14:textId="77777777" w:rsidR="008C3D62" w:rsidRDefault="008C3D6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017"/>
                            <w:tab w:val="left" w:pos="1018"/>
                          </w:tabs>
                          <w:spacing w:before="22" w:line="310" w:lineRule="atLeast"/>
                          <w:ind w:right="72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Bouton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STOP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: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arrête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le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robot-tondeuse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Molette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réglage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hauteur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coupe</w:t>
                        </w:r>
                        <w:r>
                          <w:rPr>
                            <w:color w:val="231F20"/>
                            <w:spacing w:val="-3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2"/>
                            <w:w w:val="90"/>
                            <w:sz w:val="16"/>
                          </w:rPr>
                          <w:t>:</w:t>
                        </w:r>
                      </w:p>
                      <w:p w14:paraId="065F9A7C" w14:textId="77777777" w:rsidR="008C3D62" w:rsidRDefault="008C3D6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017"/>
                            <w:tab w:val="left" w:pos="1018"/>
                          </w:tabs>
                          <w:spacing w:line="204" w:lineRule="auto"/>
                          <w:ind w:right="170" w:hanging="599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permet</w:t>
                        </w:r>
                        <w:proofErr w:type="gramEnd"/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régler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hauteur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des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lames</w:t>
                        </w:r>
                        <w:r>
                          <w:rPr>
                            <w:color w:val="231F20"/>
                            <w:spacing w:val="-28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pour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choisir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l’épaisseur</w:t>
                        </w:r>
                        <w:r>
                          <w:rPr>
                            <w:color w:val="231F20"/>
                            <w:spacing w:val="-2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votre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pelouse</w:t>
                        </w:r>
                      </w:p>
                      <w:p w14:paraId="1CB631C2" w14:textId="77777777" w:rsidR="008C3D62" w:rsidRDefault="008C3D6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017"/>
                            <w:tab w:val="left" w:pos="1018"/>
                          </w:tabs>
                          <w:spacing w:before="94"/>
                          <w:ind w:hanging="60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Panneau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des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commandes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: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voir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détails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sur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fig.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F18">
        <w:rPr>
          <w:rFonts w:ascii="Arial" w:hAnsi="Arial"/>
          <w:b/>
          <w:color w:val="231F20"/>
          <w:w w:val="110"/>
          <w:sz w:val="19"/>
        </w:rPr>
        <w:t>Commandes situées sur le dessus du robot-tondeuse</w:t>
      </w:r>
    </w:p>
    <w:p w14:paraId="0CB816E1" w14:textId="77777777" w:rsidR="00BA2A63" w:rsidRDefault="00BA2A63">
      <w:pPr>
        <w:pStyle w:val="BodyText"/>
        <w:rPr>
          <w:rFonts w:ascii="Arial"/>
          <w:b/>
        </w:rPr>
      </w:pPr>
    </w:p>
    <w:p w14:paraId="0D5276B4" w14:textId="77777777" w:rsidR="00BA2A63" w:rsidRDefault="00BA2A63">
      <w:pPr>
        <w:pStyle w:val="BodyText"/>
        <w:rPr>
          <w:rFonts w:ascii="Arial"/>
          <w:b/>
        </w:rPr>
      </w:pPr>
    </w:p>
    <w:p w14:paraId="2FA09D60" w14:textId="77777777" w:rsidR="00BA2A63" w:rsidRDefault="00BA2A63">
      <w:pPr>
        <w:pStyle w:val="BodyText"/>
        <w:rPr>
          <w:rFonts w:ascii="Arial"/>
          <w:b/>
        </w:rPr>
      </w:pPr>
    </w:p>
    <w:p w14:paraId="3FC23861" w14:textId="77777777" w:rsidR="00BA2A63" w:rsidRDefault="00BA2A63">
      <w:pPr>
        <w:pStyle w:val="BodyText"/>
        <w:rPr>
          <w:rFonts w:ascii="Arial"/>
          <w:b/>
        </w:rPr>
      </w:pPr>
    </w:p>
    <w:p w14:paraId="18F9A62D" w14:textId="77777777" w:rsidR="00BA2A63" w:rsidRDefault="00BA2A63">
      <w:pPr>
        <w:pStyle w:val="BodyText"/>
        <w:rPr>
          <w:rFonts w:ascii="Arial"/>
          <w:b/>
        </w:rPr>
      </w:pPr>
    </w:p>
    <w:p w14:paraId="3C68C405" w14:textId="77777777" w:rsidR="00BA2A63" w:rsidRDefault="00BA2A63">
      <w:pPr>
        <w:pStyle w:val="BodyText"/>
        <w:rPr>
          <w:rFonts w:ascii="Arial"/>
          <w:b/>
        </w:rPr>
      </w:pPr>
    </w:p>
    <w:p w14:paraId="1A34CC16" w14:textId="77777777" w:rsidR="00BA2A63" w:rsidRDefault="00BA2A63">
      <w:pPr>
        <w:pStyle w:val="BodyText"/>
        <w:rPr>
          <w:rFonts w:ascii="Arial"/>
          <w:b/>
        </w:rPr>
      </w:pPr>
    </w:p>
    <w:p w14:paraId="76861A6A" w14:textId="77777777" w:rsidR="00BA2A63" w:rsidRDefault="00BA2A63">
      <w:pPr>
        <w:pStyle w:val="BodyText"/>
        <w:rPr>
          <w:rFonts w:ascii="Arial"/>
          <w:b/>
        </w:rPr>
      </w:pPr>
    </w:p>
    <w:p w14:paraId="11B05E14" w14:textId="77777777" w:rsidR="00BA2A63" w:rsidRDefault="00BA2A63">
      <w:pPr>
        <w:pStyle w:val="BodyText"/>
        <w:rPr>
          <w:rFonts w:ascii="Arial"/>
          <w:b/>
        </w:rPr>
      </w:pPr>
    </w:p>
    <w:p w14:paraId="3615EBA0" w14:textId="77777777" w:rsidR="00BA2A63" w:rsidRDefault="00BA2A63">
      <w:pPr>
        <w:pStyle w:val="BodyText"/>
        <w:rPr>
          <w:rFonts w:ascii="Arial"/>
          <w:b/>
        </w:rPr>
      </w:pPr>
    </w:p>
    <w:p w14:paraId="01FD221C" w14:textId="77777777" w:rsidR="00BA2A63" w:rsidRDefault="00BA2A63">
      <w:pPr>
        <w:pStyle w:val="BodyText"/>
        <w:rPr>
          <w:rFonts w:ascii="Arial"/>
          <w:b/>
        </w:rPr>
      </w:pPr>
    </w:p>
    <w:p w14:paraId="67123C80" w14:textId="77777777" w:rsidR="00BA2A63" w:rsidRDefault="00BA2A63">
      <w:pPr>
        <w:pStyle w:val="BodyText"/>
        <w:rPr>
          <w:rFonts w:ascii="Arial"/>
          <w:b/>
        </w:rPr>
      </w:pPr>
    </w:p>
    <w:p w14:paraId="41A7DA69" w14:textId="77777777" w:rsidR="00BA2A63" w:rsidRDefault="00BA2A63">
      <w:pPr>
        <w:pStyle w:val="BodyText"/>
        <w:rPr>
          <w:rFonts w:ascii="Arial"/>
          <w:b/>
        </w:rPr>
      </w:pPr>
    </w:p>
    <w:p w14:paraId="5F72CBCE" w14:textId="77777777" w:rsidR="00BA2A63" w:rsidRDefault="00BA2A63">
      <w:pPr>
        <w:pStyle w:val="BodyText"/>
        <w:rPr>
          <w:rFonts w:ascii="Arial"/>
          <w:b/>
        </w:rPr>
      </w:pPr>
    </w:p>
    <w:p w14:paraId="5201799F" w14:textId="77777777" w:rsidR="00BA2A63" w:rsidRDefault="00BA2A63">
      <w:pPr>
        <w:pStyle w:val="BodyText"/>
        <w:rPr>
          <w:rFonts w:ascii="Arial"/>
          <w:b/>
        </w:rPr>
      </w:pPr>
    </w:p>
    <w:p w14:paraId="1DA3B629" w14:textId="77777777" w:rsidR="00BA2A63" w:rsidRDefault="00BA2A63">
      <w:pPr>
        <w:pStyle w:val="BodyText"/>
        <w:rPr>
          <w:rFonts w:ascii="Arial"/>
          <w:b/>
        </w:rPr>
      </w:pPr>
    </w:p>
    <w:p w14:paraId="2C8FFDDD" w14:textId="77777777" w:rsidR="00BA2A63" w:rsidRDefault="00BA2A63">
      <w:pPr>
        <w:pStyle w:val="BodyText"/>
        <w:rPr>
          <w:rFonts w:ascii="Arial"/>
          <w:b/>
        </w:rPr>
      </w:pPr>
    </w:p>
    <w:p w14:paraId="2B0ADF41" w14:textId="77777777" w:rsidR="00BA2A63" w:rsidRDefault="00BA2A63">
      <w:pPr>
        <w:pStyle w:val="BodyText"/>
        <w:spacing w:before="9"/>
        <w:rPr>
          <w:rFonts w:ascii="Arial"/>
          <w:b/>
          <w:sz w:val="27"/>
        </w:rPr>
      </w:pPr>
    </w:p>
    <w:p w14:paraId="5B237D87" w14:textId="77777777" w:rsidR="00BA2A63" w:rsidRDefault="00BA2A63">
      <w:pPr>
        <w:rPr>
          <w:rFonts w:ascii="Arial"/>
          <w:sz w:val="27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7B9397BB" w14:textId="77777777" w:rsidR="00BA2A63" w:rsidRDefault="00515F18">
      <w:pPr>
        <w:spacing w:before="144" w:line="170" w:lineRule="auto"/>
        <w:ind w:left="821" w:right="27" w:firstLine="61"/>
        <w:rPr>
          <w:sz w:val="18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0EBB6C55" wp14:editId="4737B160">
            <wp:simplePos x="0" y="0"/>
            <wp:positionH relativeFrom="page">
              <wp:posOffset>4015740</wp:posOffset>
            </wp:positionH>
            <wp:positionV relativeFrom="paragraph">
              <wp:posOffset>-599440</wp:posOffset>
            </wp:positionV>
            <wp:extent cx="1921510" cy="638175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6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3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8"/>
        </w:rPr>
        <w:t>Fig.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1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vue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du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dessus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;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voir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fig.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pour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une </w:t>
      </w:r>
      <w:r>
        <w:rPr>
          <w:color w:val="231F20"/>
          <w:w w:val="90"/>
          <w:sz w:val="18"/>
        </w:rPr>
        <w:t>vue</w:t>
      </w:r>
      <w:r>
        <w:rPr>
          <w:color w:val="231F20"/>
          <w:spacing w:val="-3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détaillée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du</w:t>
      </w:r>
      <w:r>
        <w:rPr>
          <w:color w:val="231F20"/>
          <w:spacing w:val="-3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panneau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des</w:t>
      </w:r>
      <w:r>
        <w:rPr>
          <w:color w:val="231F20"/>
          <w:spacing w:val="-3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commandes</w:t>
      </w:r>
    </w:p>
    <w:p w14:paraId="6830CC27" w14:textId="77777777" w:rsidR="00BA2A63" w:rsidRDefault="00515F18">
      <w:pPr>
        <w:spacing w:before="100"/>
        <w:ind w:left="821"/>
        <w:rPr>
          <w:sz w:val="18"/>
        </w:rPr>
      </w:pPr>
      <w:r>
        <w:br w:type="column"/>
      </w:r>
      <w:r>
        <w:rPr>
          <w:color w:val="231F20"/>
          <w:w w:val="95"/>
          <w:sz w:val="18"/>
        </w:rPr>
        <w:t>Fig. 2 : panneau des commandes (détails)</w:t>
      </w:r>
    </w:p>
    <w:p w14:paraId="3314F1AD" w14:textId="77777777" w:rsidR="00BA2A63" w:rsidRDefault="00BA2A63">
      <w:pPr>
        <w:rPr>
          <w:sz w:val="18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num="2" w:space="720" w:equalWidth="0">
            <w:col w:w="4404" w:space="149"/>
            <w:col w:w="5897"/>
          </w:cols>
        </w:sectPr>
      </w:pPr>
    </w:p>
    <w:p w14:paraId="458836D7" w14:textId="77777777" w:rsidR="00BA2A63" w:rsidRDefault="00BA2A63">
      <w:pPr>
        <w:pStyle w:val="BodyText"/>
        <w:spacing w:before="12"/>
        <w:rPr>
          <w:sz w:val="19"/>
        </w:rPr>
      </w:pPr>
    </w:p>
    <w:p w14:paraId="15ACAA67" w14:textId="77777777" w:rsidR="00BA2A63" w:rsidRDefault="00515F18">
      <w:pPr>
        <w:pStyle w:val="Heading3"/>
        <w:spacing w:before="116" w:line="240" w:lineRule="auto"/>
      </w:pPr>
      <w:bookmarkStart w:id="8" w:name="_TOC_250027"/>
      <w:bookmarkEnd w:id="8"/>
      <w:r>
        <w:rPr>
          <w:color w:val="231F20"/>
          <w:w w:val="105"/>
        </w:rPr>
        <w:t>Commandes situées sous le robot-tondeuse</w:t>
      </w:r>
    </w:p>
    <w:p w14:paraId="1C11F229" w14:textId="114A9337" w:rsidR="00BA2A63" w:rsidRDefault="00DE4C12">
      <w:pPr>
        <w:pStyle w:val="BodyText"/>
        <w:spacing w:before="7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3E9C8811" wp14:editId="4642F1FF">
                <wp:simplePos x="0" y="0"/>
                <wp:positionH relativeFrom="page">
                  <wp:posOffset>538480</wp:posOffset>
                </wp:positionH>
                <wp:positionV relativeFrom="paragraph">
                  <wp:posOffset>123825</wp:posOffset>
                </wp:positionV>
                <wp:extent cx="3090545" cy="2150745"/>
                <wp:effectExtent l="0" t="3175" r="0" b="0"/>
                <wp:wrapTopAndBottom/>
                <wp:docPr id="4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0545" cy="2150745"/>
                          <a:chOff x="848" y="196"/>
                          <a:chExt cx="4867" cy="3387"/>
                        </a:xfrm>
                      </wpg:grpSpPr>
                      <pic:pic xmlns:pic="http://schemas.openxmlformats.org/drawingml/2006/picture">
                        <pic:nvPicPr>
                          <pic:cNvPr id="4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196"/>
                            <a:ext cx="4867" cy="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469" y="1741"/>
                            <a:ext cx="18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908E0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7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785" y="1724"/>
                            <a:ext cx="18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391EC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7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723"/>
                            <a:ext cx="1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DCD55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8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487" y="2368"/>
                            <a:ext cx="18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0E631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C8811" id="Group 52" o:spid="_x0000_s1043" style="position:absolute;margin-left:42.4pt;margin-top:9.75pt;width:243.35pt;height:169.35pt;z-index:-251653632;mso-position-horizontal-relative:page" coordorigin="848,196" coordsize="4867,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">
                <v:shape id="Picture 53" o:spid="_x0000_s1044" type="#_x0000_t75" style="position:absolute;left:848;top:196;width:4867;height: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">
                  <v:imagedata r:id="rId42" o:title=""/>
                </v:shape>
                <v:shape id="Text Box 54" o:spid="_x0000_s1045" type="#_x0000_t202" style="position:absolute;left:1469;top:1741;width:184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4BE908E0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7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55" o:spid="_x0000_s1046" type="#_x0000_t202" style="position:absolute;left:2785;top:1724;width:184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7EE391EC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7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56" o:spid="_x0000_s1047" type="#_x0000_t202" style="position:absolute;left:5512;top:1723;width:12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784DCD55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8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57" o:spid="_x0000_s1048" type="#_x0000_t202" style="position:absolute;left:5487;top:2368;width:18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1C70E631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61CC600" wp14:editId="0A49F54F">
                <wp:simplePos x="0" y="0"/>
                <wp:positionH relativeFrom="page">
                  <wp:posOffset>3869690</wp:posOffset>
                </wp:positionH>
                <wp:positionV relativeFrom="paragraph">
                  <wp:posOffset>1172845</wp:posOffset>
                </wp:positionV>
                <wp:extent cx="3145790" cy="786130"/>
                <wp:effectExtent l="2540" t="4445" r="4445" b="0"/>
                <wp:wrapTopAndBottom/>
                <wp:docPr id="45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5790" cy="786130"/>
                          <a:chOff x="6094" y="1847"/>
                          <a:chExt cx="4954" cy="1238"/>
                        </a:xfrm>
                      </wpg:grpSpPr>
                      <pic:pic xmlns:pic="http://schemas.openxmlformats.org/drawingml/2006/picture">
                        <pic:nvPicPr>
                          <pic:cNvPr id="45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1847"/>
                            <a:ext cx="4954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094" y="1847"/>
                            <a:ext cx="4954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A618B" w14:textId="77777777" w:rsidR="008C3D62" w:rsidRDefault="008C3D62">
                              <w:pPr>
                                <w:tabs>
                                  <w:tab w:val="left" w:pos="1017"/>
                                </w:tabs>
                                <w:spacing w:before="3"/>
                                <w:ind w:left="1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Numéro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ab/>
                                <w:t>Description</w:t>
                              </w:r>
                            </w:p>
                            <w:p w14:paraId="3EBCDB13" w14:textId="77777777" w:rsidR="008C3D62" w:rsidRDefault="008C3D6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17"/>
                                  <w:tab w:val="left" w:pos="1018"/>
                                </w:tabs>
                                <w:spacing w:before="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Poignée</w:t>
                              </w:r>
                            </w:p>
                            <w:p w14:paraId="6E2D4FFA" w14:textId="77777777" w:rsidR="008C3D62" w:rsidRDefault="008C3D6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17"/>
                                  <w:tab w:val="left" w:pos="1018"/>
                                </w:tabs>
                                <w:spacing w:before="3"/>
                                <w:ind w:hanging="6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7"/>
                                  <w:sz w:val="16"/>
                                </w:rPr>
                                <w:t>Bouton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8"/>
                                  <w:sz w:val="16"/>
                                </w:rPr>
                                <w:t>ma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86"/>
                                  <w:sz w:val="16"/>
                                </w:rPr>
                                <w:t>ch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6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72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231F20"/>
                                  <w:w w:val="86"/>
                                  <w:sz w:val="16"/>
                                </w:rPr>
                                <w:t>ar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6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êt</w:t>
                              </w:r>
                            </w:p>
                            <w:p w14:paraId="5B620F1F" w14:textId="77777777" w:rsidR="008C3D62" w:rsidRDefault="008C3D6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17"/>
                                  <w:tab w:val="left" w:pos="1018"/>
                                </w:tabs>
                                <w:spacing w:before="22"/>
                                <w:ind w:hanging="6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Lames</w:t>
                              </w:r>
                            </w:p>
                            <w:p w14:paraId="5BEB0847" w14:textId="77777777" w:rsidR="008C3D62" w:rsidRDefault="008C3D6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17"/>
                                  <w:tab w:val="left" w:pos="1018"/>
                                </w:tabs>
                                <w:spacing w:before="30"/>
                                <w:ind w:hanging="6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Roues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pivotantes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CC600" id="Group 58" o:spid="_x0000_s1049" style="position:absolute;margin-left:304.7pt;margin-top:92.35pt;width:247.7pt;height:61.9pt;z-index:-251652608;mso-position-horizontal-relative:page" coordorigin="6094,1847" coordsize="4954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">
                <v:shape id="Picture 59" o:spid="_x0000_s1050" type="#_x0000_t75" style="position:absolute;left:6094;top:1847;width:4954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">
                  <v:imagedata r:id="rId44" o:title=""/>
                </v:shape>
                <v:shape id="Text Box 60" o:spid="_x0000_s1051" type="#_x0000_t202" style="position:absolute;left:6094;top:1847;width:4954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343A618B" w14:textId="77777777" w:rsidR="008C3D62" w:rsidRDefault="008C3D62">
                        <w:pPr>
                          <w:tabs>
                            <w:tab w:val="left" w:pos="1017"/>
                          </w:tabs>
                          <w:spacing w:before="3"/>
                          <w:ind w:left="16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Numéro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ab/>
                          <w:t>Description</w:t>
                        </w:r>
                      </w:p>
                      <w:p w14:paraId="3EBCDB13" w14:textId="77777777" w:rsidR="008C3D62" w:rsidRDefault="008C3D6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17"/>
                            <w:tab w:val="left" w:pos="1018"/>
                          </w:tabs>
                          <w:spacing w:before="1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Poignée</w:t>
                        </w:r>
                      </w:p>
                      <w:p w14:paraId="6E2D4FFA" w14:textId="77777777" w:rsidR="008C3D62" w:rsidRDefault="008C3D6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17"/>
                            <w:tab w:val="left" w:pos="1018"/>
                          </w:tabs>
                          <w:spacing w:before="3"/>
                          <w:ind w:hanging="60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7"/>
                            <w:sz w:val="16"/>
                          </w:rPr>
                          <w:t>Bouton</w:t>
                        </w:r>
                        <w:r>
                          <w:rPr>
                            <w:color w:val="231F2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8"/>
                            <w:sz w:val="16"/>
                          </w:rPr>
                          <w:t>ma</w:t>
                        </w:r>
                        <w:r>
                          <w:rPr>
                            <w:color w:val="231F20"/>
                            <w:spacing w:val="-1"/>
                            <w:w w:val="88"/>
                            <w:sz w:val="16"/>
                          </w:rPr>
                          <w:t>r</w:t>
                        </w:r>
                        <w:r>
                          <w:rPr>
                            <w:color w:val="231F20"/>
                            <w:w w:val="86"/>
                            <w:sz w:val="16"/>
                          </w:rPr>
                          <w:t>ch</w:t>
                        </w:r>
                        <w:r>
                          <w:rPr>
                            <w:color w:val="231F20"/>
                            <w:spacing w:val="-1"/>
                            <w:w w:val="86"/>
                            <w:sz w:val="16"/>
                          </w:rPr>
                          <w:t>e</w:t>
                        </w:r>
                        <w:r>
                          <w:rPr>
                            <w:color w:val="231F20"/>
                            <w:spacing w:val="-11"/>
                            <w:w w:val="172"/>
                            <w:sz w:val="16"/>
                          </w:rPr>
                          <w:t>/</w:t>
                        </w:r>
                        <w:r>
                          <w:rPr>
                            <w:color w:val="231F20"/>
                            <w:w w:val="86"/>
                            <w:sz w:val="16"/>
                          </w:rPr>
                          <w:t>ar</w:t>
                        </w:r>
                        <w:r>
                          <w:rPr>
                            <w:color w:val="231F20"/>
                            <w:spacing w:val="-1"/>
                            <w:w w:val="86"/>
                            <w:sz w:val="16"/>
                          </w:rPr>
                          <w:t>r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êt</w:t>
                        </w:r>
                      </w:p>
                      <w:p w14:paraId="5B620F1F" w14:textId="77777777" w:rsidR="008C3D62" w:rsidRDefault="008C3D6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17"/>
                            <w:tab w:val="left" w:pos="1018"/>
                          </w:tabs>
                          <w:spacing w:before="22"/>
                          <w:ind w:hanging="60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Lames</w:t>
                        </w:r>
                      </w:p>
                      <w:p w14:paraId="5BEB0847" w14:textId="77777777" w:rsidR="008C3D62" w:rsidRDefault="008C3D6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17"/>
                            <w:tab w:val="left" w:pos="1018"/>
                          </w:tabs>
                          <w:spacing w:before="30"/>
                          <w:ind w:hanging="60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Roues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pivotantes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83BFF8" w14:textId="77777777" w:rsidR="00BA2A63" w:rsidRDefault="00515F18">
      <w:pPr>
        <w:spacing w:before="72"/>
        <w:ind w:left="1643"/>
        <w:rPr>
          <w:sz w:val="18"/>
        </w:rPr>
      </w:pPr>
      <w:r>
        <w:rPr>
          <w:color w:val="231F20"/>
          <w:w w:val="95"/>
          <w:sz w:val="18"/>
        </w:rPr>
        <w:lastRenderedPageBreak/>
        <w:t>Fig. 3 : vue du dessous</w:t>
      </w:r>
    </w:p>
    <w:p w14:paraId="14688C53" w14:textId="77777777" w:rsidR="00BA2A63" w:rsidRDefault="00BA2A63">
      <w:pPr>
        <w:pStyle w:val="BodyText"/>
        <w:spacing w:before="8"/>
        <w:rPr>
          <w:sz w:val="17"/>
        </w:rPr>
      </w:pPr>
    </w:p>
    <w:p w14:paraId="09DC101E" w14:textId="1980A21A" w:rsidR="00BA2A63" w:rsidRDefault="00DE4C12">
      <w:pPr>
        <w:pStyle w:val="Heading3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68E4AEF6" wp14:editId="4F556140">
                <wp:simplePos x="0" y="0"/>
                <wp:positionH relativeFrom="page">
                  <wp:posOffset>538480</wp:posOffset>
                </wp:positionH>
                <wp:positionV relativeFrom="paragraph">
                  <wp:posOffset>215265</wp:posOffset>
                </wp:positionV>
                <wp:extent cx="3089910" cy="2029460"/>
                <wp:effectExtent l="0" t="1905" r="635" b="0"/>
                <wp:wrapTopAndBottom/>
                <wp:docPr id="44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910" cy="2029460"/>
                          <a:chOff x="848" y="340"/>
                          <a:chExt cx="4866" cy="3196"/>
                        </a:xfrm>
                      </wpg:grpSpPr>
                      <pic:pic xmlns:pic="http://schemas.openxmlformats.org/drawingml/2006/picture">
                        <pic:nvPicPr>
                          <pic:cNvPr id="4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339"/>
                            <a:ext cx="4866" cy="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605"/>
                            <a:ext cx="18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A44ED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1767"/>
                            <a:ext cx="12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57126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8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799"/>
                            <a:ext cx="18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9FA81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7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2949"/>
                            <a:ext cx="18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6AAEE" w14:textId="77777777" w:rsidR="008C3D62" w:rsidRDefault="008C3D62">
                              <w:pPr>
                                <w:spacing w:before="2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2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4AEF6" id="Group 61" o:spid="_x0000_s1052" style="position:absolute;left:0;text-align:left;margin-left:42.4pt;margin-top:16.95pt;width:243.3pt;height:159.8pt;z-index:-251651584;mso-position-horizontal-relative:page" coordorigin="848,340" coordsize="4866,3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">
                <v:shape id="Picture 62" o:spid="_x0000_s1053" type="#_x0000_t75" style="position:absolute;left:848;top:339;width:4866;height: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">
                  <v:imagedata r:id="rId46" o:title=""/>
                </v:shape>
                <v:shape id="Text Box 63" o:spid="_x0000_s1054" type="#_x0000_t202" style="position:absolute;left:3003;top:605;width:18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1ADA44ED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Text Box 64" o:spid="_x0000_s1055" type="#_x0000_t202" style="position:absolute;left:2987;top:1767;width:12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1CC57126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8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v:shape id="Text Box 65" o:spid="_x0000_s1056" type="#_x0000_t202" style="position:absolute;left:5489;top:1799;width:184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59F9FA81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7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v:shape id="Text Box 66" o:spid="_x0000_s1057" type="#_x0000_t202" style="position:absolute;left:3003;top:2949;width:180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7586AAEE" w14:textId="77777777" w:rsidR="008C3D62" w:rsidRDefault="008C3D62">
                        <w:pPr>
                          <w:spacing w:before="26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2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818FFB7" wp14:editId="445EC385">
                <wp:simplePos x="0" y="0"/>
                <wp:positionH relativeFrom="page">
                  <wp:posOffset>3884295</wp:posOffset>
                </wp:positionH>
                <wp:positionV relativeFrom="paragraph">
                  <wp:posOffset>1040765</wp:posOffset>
                </wp:positionV>
                <wp:extent cx="2343785" cy="1275715"/>
                <wp:effectExtent l="0" t="0" r="1270" b="1905"/>
                <wp:wrapTopAndBottom/>
                <wp:docPr id="44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1275715"/>
                          <a:chOff x="6118" y="1640"/>
                          <a:chExt cx="3691" cy="2009"/>
                        </a:xfrm>
                      </wpg:grpSpPr>
                      <pic:pic xmlns:pic="http://schemas.openxmlformats.org/drawingml/2006/picture">
                        <pic:nvPicPr>
                          <pic:cNvPr id="44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7" y="1648"/>
                            <a:ext cx="3691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472" y="1640"/>
                            <a:ext cx="17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E2F78" w14:textId="77777777" w:rsidR="008C3D62" w:rsidRDefault="008C3D62">
                              <w:pPr>
                                <w:spacing w:before="13"/>
                                <w:rPr>
                                  <w:rFonts w:ascii="Lucida Sans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103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1640"/>
                            <a:ext cx="17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7E254" w14:textId="77777777" w:rsidR="008C3D62" w:rsidRDefault="008C3D62">
                              <w:pPr>
                                <w:spacing w:before="13"/>
                                <w:rPr>
                                  <w:rFonts w:ascii="Lucida Sans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102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8FFB7" id="Group 67" o:spid="_x0000_s1058" style="position:absolute;left:0;text-align:left;margin-left:305.85pt;margin-top:81.95pt;width:184.55pt;height:100.45pt;z-index:-251650560;mso-position-horizontal-relative:page" coordorigin="6118,1640" coordsize="3691,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">
                <v:shape id="Picture 68" o:spid="_x0000_s1059" type="#_x0000_t75" style="position:absolute;left:6117;top:1648;width:3691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">
                  <v:imagedata r:id="rId48" o:title=""/>
                </v:shape>
                <v:shape id="Text Box 69" o:spid="_x0000_s1060" type="#_x0000_t202" style="position:absolute;left:7472;top:1640;width:17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3C9E2F78" w14:textId="77777777" w:rsidR="008C3D62" w:rsidRDefault="008C3D62">
                        <w:pPr>
                          <w:spacing w:before="13"/>
                          <w:rPr>
                            <w:rFonts w:ascii="Lucida Sans"/>
                            <w:b/>
                            <w:sz w:val="23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103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v:shape id="Text Box 70" o:spid="_x0000_s1061" type="#_x0000_t202" style="position:absolute;left:8075;top:1640;width:17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7A47E254" w14:textId="77777777" w:rsidR="008C3D62" w:rsidRDefault="008C3D62">
                        <w:pPr>
                          <w:spacing w:before="13"/>
                          <w:rPr>
                            <w:rFonts w:ascii="Lucida Sans"/>
                            <w:b/>
                            <w:sz w:val="23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102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216DBFB" wp14:editId="4B0AC0EC">
                <wp:simplePos x="0" y="0"/>
                <wp:positionH relativeFrom="page">
                  <wp:posOffset>3869690</wp:posOffset>
                </wp:positionH>
                <wp:positionV relativeFrom="paragraph">
                  <wp:posOffset>-132080</wp:posOffset>
                </wp:positionV>
                <wp:extent cx="3146425" cy="1060450"/>
                <wp:effectExtent l="2540" t="0" r="0" b="0"/>
                <wp:wrapNone/>
                <wp:docPr id="43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6425" cy="1060450"/>
                          <a:chOff x="6094" y="-208"/>
                          <a:chExt cx="4955" cy="1670"/>
                        </a:xfrm>
                      </wpg:grpSpPr>
                      <pic:pic xmlns:pic="http://schemas.openxmlformats.org/drawingml/2006/picture">
                        <pic:nvPicPr>
                          <pic:cNvPr id="43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-209"/>
                            <a:ext cx="4955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-194"/>
                            <a:ext cx="624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523D4" w14:textId="77777777" w:rsidR="008C3D62" w:rsidRDefault="008C3D62">
                              <w:pPr>
                                <w:spacing w:line="214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Numéro</w:t>
                              </w:r>
                            </w:p>
                            <w:p w14:paraId="6FEC813C" w14:textId="77777777" w:rsidR="008C3D62" w:rsidRDefault="008C3D62">
                              <w:pPr>
                                <w:spacing w:before="14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57"/>
                                  <w:sz w:val="16"/>
                                </w:rPr>
                                <w:t>1</w:t>
                              </w:r>
                            </w:p>
                            <w:p w14:paraId="5F26D980" w14:textId="77777777" w:rsidR="008C3D62" w:rsidRDefault="008C3D62">
                              <w:pPr>
                                <w:spacing w:before="15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6"/>
                                  <w:sz w:val="16"/>
                                </w:rPr>
                                <w:t>2</w:t>
                              </w:r>
                            </w:p>
                            <w:p w14:paraId="7072E355" w14:textId="77777777" w:rsidR="008C3D62" w:rsidRDefault="008C3D62">
                              <w:pPr>
                                <w:spacing w:before="22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8"/>
                                  <w:sz w:val="16"/>
                                </w:rPr>
                                <w:t>3</w:t>
                              </w:r>
                            </w:p>
                            <w:p w14:paraId="028819EF" w14:textId="77777777" w:rsidR="008C3D62" w:rsidRDefault="008C3D62">
                              <w:pPr>
                                <w:spacing w:before="30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16"/>
                                </w:rPr>
                                <w:t>4</w:t>
                              </w:r>
                            </w:p>
                            <w:p w14:paraId="3A57A896" w14:textId="77777777" w:rsidR="008C3D62" w:rsidRDefault="008C3D62">
                              <w:pPr>
                                <w:spacing w:before="118" w:line="224" w:lineRule="exact"/>
                                <w:ind w:right="1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8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108" y="-194"/>
                            <a:ext cx="3863" cy="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93C08" w14:textId="77777777" w:rsidR="008C3D62" w:rsidRDefault="008C3D62">
                              <w:pPr>
                                <w:spacing w:line="21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Description</w:t>
                              </w:r>
                            </w:p>
                            <w:p w14:paraId="0460C3C5" w14:textId="77777777" w:rsidR="008C3D62" w:rsidRDefault="008C3D62">
                              <w:pPr>
                                <w:spacing w:before="26" w:line="252" w:lineRule="auto"/>
                                <w:ind w:right="229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Bornes de charge Trous de fixation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</w:rPr>
                                <w:t>Indicateur de charge</w:t>
                              </w:r>
                            </w:p>
                            <w:p w14:paraId="0F430D46" w14:textId="77777777" w:rsidR="008C3D62" w:rsidRDefault="008C3D62">
                              <w:pPr>
                                <w:spacing w:before="2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Prise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charge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(voir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fig.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pour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une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vue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l’arrière)</w:t>
                              </w:r>
                            </w:p>
                            <w:p w14:paraId="1A60EC75" w14:textId="77777777" w:rsidR="008C3D62" w:rsidRDefault="008C3D62">
                              <w:pPr>
                                <w:spacing w:before="49" w:line="204" w:lineRule="auto"/>
                                <w:ind w:right="12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Terminal</w:t>
                              </w:r>
                              <w:r>
                                <w:rPr>
                                  <w:color w:val="231F20"/>
                                  <w:spacing w:val="-3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pour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>fil</w:t>
                              </w:r>
                              <w:r>
                                <w:rPr>
                                  <w:color w:val="231F20"/>
                                  <w:spacing w:val="-3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</w:rPr>
                                <w:t xml:space="preserve">périphérique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(voir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fig.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pour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une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vue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6"/>
                                </w:rPr>
                                <w:t>l’arrière)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6DBFB" id="Group 71" o:spid="_x0000_s1062" style="position:absolute;left:0;text-align:left;margin-left:304.7pt;margin-top:-10.4pt;width:247.75pt;height:83.5pt;z-index:251668992;mso-position-horizontal-relative:page" coordorigin="6094,-208" coordsize="4955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">
                <v:shape id="Picture 72" o:spid="_x0000_s1063" type="#_x0000_t75" style="position:absolute;left:6094;top:-209;width:4955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">
                  <v:imagedata r:id="rId50" o:title=""/>
                </v:shape>
                <v:shape id="Text Box 73" o:spid="_x0000_s1064" type="#_x0000_t202" style="position:absolute;left:6261;top:-194;width:624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737523D4" w14:textId="77777777" w:rsidR="008C3D62" w:rsidRDefault="008C3D62">
                        <w:pPr>
                          <w:spacing w:line="214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Numéro</w:t>
                        </w:r>
                      </w:p>
                      <w:p w14:paraId="6FEC813C" w14:textId="77777777" w:rsidR="008C3D62" w:rsidRDefault="008C3D62">
                        <w:pPr>
                          <w:spacing w:before="14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57"/>
                            <w:sz w:val="16"/>
                          </w:rPr>
                          <w:t>1</w:t>
                        </w:r>
                      </w:p>
                      <w:p w14:paraId="5F26D980" w14:textId="77777777" w:rsidR="008C3D62" w:rsidRDefault="008C3D62">
                        <w:pPr>
                          <w:spacing w:before="15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6"/>
                            <w:sz w:val="16"/>
                          </w:rPr>
                          <w:t>2</w:t>
                        </w:r>
                      </w:p>
                      <w:p w14:paraId="7072E355" w14:textId="77777777" w:rsidR="008C3D62" w:rsidRDefault="008C3D62">
                        <w:pPr>
                          <w:spacing w:before="22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8"/>
                            <w:sz w:val="16"/>
                          </w:rPr>
                          <w:t>3</w:t>
                        </w:r>
                      </w:p>
                      <w:p w14:paraId="028819EF" w14:textId="77777777" w:rsidR="008C3D62" w:rsidRDefault="008C3D62">
                        <w:pPr>
                          <w:spacing w:before="30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7"/>
                            <w:sz w:val="16"/>
                          </w:rPr>
                          <w:t>4</w:t>
                        </w:r>
                      </w:p>
                      <w:p w14:paraId="3A57A896" w14:textId="77777777" w:rsidR="008C3D62" w:rsidRDefault="008C3D62">
                        <w:pPr>
                          <w:spacing w:before="118" w:line="224" w:lineRule="exact"/>
                          <w:ind w:right="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8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Text Box 74" o:spid="_x0000_s1065" type="#_x0000_t202" style="position:absolute;left:7108;top:-194;width:3863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2593C08" w14:textId="77777777" w:rsidR="008C3D62" w:rsidRDefault="008C3D62">
                        <w:pPr>
                          <w:spacing w:line="21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Description</w:t>
                        </w:r>
                      </w:p>
                      <w:p w14:paraId="0460C3C5" w14:textId="77777777" w:rsidR="008C3D62" w:rsidRDefault="008C3D62">
                        <w:pPr>
                          <w:spacing w:before="26" w:line="252" w:lineRule="auto"/>
                          <w:ind w:right="229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Bornes de charge Trous de fixation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Indicateur de charge</w:t>
                        </w:r>
                      </w:p>
                      <w:p w14:paraId="0F430D46" w14:textId="77777777" w:rsidR="008C3D62" w:rsidRDefault="008C3D62">
                        <w:pPr>
                          <w:spacing w:before="2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Prise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charge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(voir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fig.</w:t>
                        </w:r>
                        <w:r>
                          <w:rPr>
                            <w:color w:val="231F20"/>
                            <w:spacing w:val="-29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pour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une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vue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l’arrière)</w:t>
                        </w:r>
                      </w:p>
                      <w:p w14:paraId="1A60EC75" w14:textId="77777777" w:rsidR="008C3D62" w:rsidRDefault="008C3D62">
                        <w:pPr>
                          <w:spacing w:before="49" w:line="204" w:lineRule="auto"/>
                          <w:ind w:right="121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Terminal</w:t>
                        </w:r>
                        <w:r>
                          <w:rPr>
                            <w:color w:val="231F20"/>
                            <w:spacing w:val="-3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pour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le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fil</w:t>
                        </w:r>
                        <w:r>
                          <w:rPr>
                            <w:color w:val="231F20"/>
                            <w:spacing w:val="-3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périphérique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(voir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fig.</w:t>
                        </w:r>
                        <w:r>
                          <w:rPr>
                            <w:color w:val="231F20"/>
                            <w:spacing w:val="-2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pour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une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vue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6"/>
                          </w:rPr>
                          <w:t>l’arrière)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9" w:name="_TOC_250026"/>
      <w:bookmarkEnd w:id="9"/>
      <w:r w:rsidR="00515F18">
        <w:rPr>
          <w:color w:val="231F20"/>
          <w:w w:val="105"/>
        </w:rPr>
        <w:t>Socle de recharge</w:t>
      </w:r>
    </w:p>
    <w:p w14:paraId="5A62F8B5" w14:textId="77777777" w:rsidR="00BA2A63" w:rsidRDefault="00515F18">
      <w:pPr>
        <w:tabs>
          <w:tab w:val="left" w:pos="4232"/>
        </w:tabs>
        <w:spacing w:line="289" w:lineRule="exact"/>
        <w:ind w:right="189"/>
        <w:jc w:val="center"/>
        <w:rPr>
          <w:sz w:val="18"/>
        </w:rPr>
      </w:pPr>
      <w:r>
        <w:rPr>
          <w:color w:val="231F20"/>
          <w:w w:val="95"/>
          <w:position w:val="8"/>
          <w:sz w:val="18"/>
        </w:rPr>
        <w:t>Fig.</w:t>
      </w:r>
      <w:r>
        <w:rPr>
          <w:color w:val="231F20"/>
          <w:spacing w:val="-39"/>
          <w:w w:val="95"/>
          <w:position w:val="8"/>
          <w:sz w:val="18"/>
        </w:rPr>
        <w:t xml:space="preserve"> </w:t>
      </w:r>
      <w:r>
        <w:rPr>
          <w:color w:val="231F20"/>
          <w:w w:val="95"/>
          <w:position w:val="8"/>
          <w:sz w:val="18"/>
        </w:rPr>
        <w:t>4</w:t>
      </w:r>
      <w:r>
        <w:rPr>
          <w:color w:val="231F20"/>
          <w:spacing w:val="-39"/>
          <w:w w:val="95"/>
          <w:position w:val="8"/>
          <w:sz w:val="18"/>
        </w:rPr>
        <w:t xml:space="preserve"> </w:t>
      </w:r>
      <w:r>
        <w:rPr>
          <w:color w:val="231F20"/>
          <w:w w:val="95"/>
          <w:position w:val="8"/>
          <w:sz w:val="18"/>
        </w:rPr>
        <w:t>:</w:t>
      </w:r>
      <w:r>
        <w:rPr>
          <w:color w:val="231F20"/>
          <w:spacing w:val="-39"/>
          <w:w w:val="95"/>
          <w:position w:val="8"/>
          <w:sz w:val="18"/>
        </w:rPr>
        <w:t xml:space="preserve"> </w:t>
      </w:r>
      <w:r>
        <w:rPr>
          <w:color w:val="231F20"/>
          <w:w w:val="95"/>
          <w:position w:val="8"/>
          <w:sz w:val="18"/>
        </w:rPr>
        <w:t>socle</w:t>
      </w:r>
      <w:r>
        <w:rPr>
          <w:color w:val="231F20"/>
          <w:spacing w:val="-39"/>
          <w:w w:val="95"/>
          <w:position w:val="8"/>
          <w:sz w:val="18"/>
        </w:rPr>
        <w:t xml:space="preserve"> </w:t>
      </w:r>
      <w:r>
        <w:rPr>
          <w:color w:val="231F20"/>
          <w:w w:val="95"/>
          <w:position w:val="8"/>
          <w:sz w:val="18"/>
        </w:rPr>
        <w:t>de</w:t>
      </w:r>
      <w:r>
        <w:rPr>
          <w:color w:val="231F20"/>
          <w:spacing w:val="-39"/>
          <w:w w:val="95"/>
          <w:position w:val="8"/>
          <w:sz w:val="18"/>
        </w:rPr>
        <w:t xml:space="preserve"> </w:t>
      </w:r>
      <w:r>
        <w:rPr>
          <w:color w:val="231F20"/>
          <w:w w:val="95"/>
          <w:position w:val="8"/>
          <w:sz w:val="18"/>
        </w:rPr>
        <w:t>recharge</w:t>
      </w:r>
      <w:r>
        <w:rPr>
          <w:color w:val="231F20"/>
          <w:w w:val="95"/>
          <w:position w:val="8"/>
          <w:sz w:val="18"/>
        </w:rPr>
        <w:tab/>
      </w:r>
      <w:r>
        <w:rPr>
          <w:color w:val="231F20"/>
          <w:w w:val="95"/>
          <w:sz w:val="18"/>
        </w:rPr>
        <w:t>Fig.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5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arrière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du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socle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recharge</w:t>
      </w:r>
    </w:p>
    <w:p w14:paraId="21EC1F3B" w14:textId="77777777" w:rsidR="00BA2A63" w:rsidRDefault="00BA2A63">
      <w:pPr>
        <w:spacing w:line="289" w:lineRule="exact"/>
        <w:jc w:val="center"/>
        <w:rPr>
          <w:sz w:val="18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space="720"/>
        </w:sectPr>
      </w:pPr>
    </w:p>
    <w:p w14:paraId="7A76EE5A" w14:textId="77777777" w:rsidR="00BA2A63" w:rsidRDefault="00515F18">
      <w:pPr>
        <w:pStyle w:val="BodyText"/>
        <w:spacing w:before="95" w:line="204" w:lineRule="auto"/>
        <w:ind w:left="130" w:right="317"/>
      </w:pPr>
      <w:r>
        <w:rPr>
          <w:color w:val="231F20"/>
          <w:w w:val="90"/>
        </w:rPr>
        <w:lastRenderedPageBreak/>
        <w:t>Avant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pouvoir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commencer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tondre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avec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robot-tondeuse,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devez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d’abord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préparer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pelouse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: trouver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endroit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adéquat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socle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recharge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poser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fil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périphérique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délimitera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zone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à </w:t>
      </w:r>
      <w:r>
        <w:rPr>
          <w:color w:val="231F20"/>
        </w:rPr>
        <w:t>tondre.</w:t>
      </w:r>
    </w:p>
    <w:p w14:paraId="3FA2DD52" w14:textId="77777777" w:rsidR="00BA2A63" w:rsidRDefault="00BA2A63">
      <w:pPr>
        <w:pStyle w:val="BodyText"/>
        <w:spacing w:before="1"/>
        <w:rPr>
          <w:sz w:val="17"/>
        </w:rPr>
      </w:pPr>
    </w:p>
    <w:p w14:paraId="6611588C" w14:textId="77777777" w:rsidR="00BA2A63" w:rsidRDefault="00515F18">
      <w:pPr>
        <w:pStyle w:val="Heading3"/>
      </w:pPr>
      <w:bookmarkStart w:id="10" w:name="_TOC_250025"/>
      <w:bookmarkEnd w:id="10"/>
      <w:r>
        <w:rPr>
          <w:color w:val="231F20"/>
        </w:rPr>
        <w:t>PRÉPARATION DE LA PELOUSE</w:t>
      </w:r>
    </w:p>
    <w:p w14:paraId="427ED0D2" w14:textId="77777777" w:rsidR="00BA2A63" w:rsidRDefault="00515F18">
      <w:pPr>
        <w:pStyle w:val="BodyText"/>
        <w:spacing w:before="22" w:line="204" w:lineRule="auto"/>
        <w:ind w:left="130" w:right="219"/>
        <w:jc w:val="both"/>
      </w:pPr>
      <w:r>
        <w:rPr>
          <w:color w:val="231F20"/>
          <w:w w:val="85"/>
        </w:rPr>
        <w:t>Avant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faire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fonctionner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robot-tondeuse,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vérifiez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qu’aucun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animal,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enfant,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objet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indésirable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qu’aucune </w:t>
      </w:r>
      <w:r>
        <w:rPr>
          <w:color w:val="231F20"/>
          <w:w w:val="90"/>
        </w:rPr>
        <w:t>personne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trouve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zone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tondre.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Retirez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pierres,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morceaux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bois,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câbles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fils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pelouse. Assurez-vous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hauteur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l’herbe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dépasse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65</w:t>
      </w:r>
      <w:r>
        <w:rPr>
          <w:color w:val="231F20"/>
          <w:spacing w:val="-28"/>
          <w:w w:val="90"/>
        </w:rPr>
        <w:t xml:space="preserve"> </w:t>
      </w:r>
      <w:proofErr w:type="spellStart"/>
      <w:r>
        <w:rPr>
          <w:color w:val="231F20"/>
          <w:w w:val="90"/>
        </w:rPr>
        <w:t>mm.</w:t>
      </w:r>
      <w:proofErr w:type="spellEnd"/>
      <w:r>
        <w:rPr>
          <w:color w:val="231F20"/>
          <w:spacing w:val="-28"/>
          <w:w w:val="90"/>
        </w:rPr>
        <w:t xml:space="preserve"> </w:t>
      </w:r>
      <w:proofErr w:type="spellStart"/>
      <w:r>
        <w:rPr>
          <w:color w:val="231F20"/>
          <w:w w:val="90"/>
        </w:rPr>
        <w:t>Senix</w:t>
      </w:r>
      <w:proofErr w:type="spellEnd"/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recommande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-28"/>
          <w:w w:val="90"/>
        </w:rPr>
        <w:t xml:space="preserve"> </w:t>
      </w:r>
      <w:proofErr w:type="spellStart"/>
      <w:r>
        <w:rPr>
          <w:color w:val="231F20"/>
          <w:w w:val="90"/>
        </w:rPr>
        <w:t>mm.</w:t>
      </w:r>
      <w:proofErr w:type="spellEnd"/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pelouse </w:t>
      </w:r>
      <w:r>
        <w:rPr>
          <w:color w:val="231F20"/>
          <w:w w:val="95"/>
        </w:rPr>
        <w:t>dépasse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hauteur,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tondez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l’aide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d’une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tondeuse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classique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sorte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l’herbe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fasse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que</w:t>
      </w:r>
    </w:p>
    <w:p w14:paraId="161DD997" w14:textId="77777777" w:rsidR="00BA2A63" w:rsidRDefault="00515F18">
      <w:pPr>
        <w:pStyle w:val="BodyText"/>
        <w:spacing w:line="229" w:lineRule="exact"/>
        <w:ind w:left="130"/>
        <w:jc w:val="both"/>
      </w:pPr>
      <w:r>
        <w:rPr>
          <w:color w:val="231F20"/>
          <w:w w:val="90"/>
        </w:rPr>
        <w:t>50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hauteur.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Tondez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zone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souhaitez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délimiter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avec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périphérique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(voir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rubrique</w:t>
      </w:r>
    </w:p>
    <w:p w14:paraId="12312C68" w14:textId="77777777" w:rsidR="00BA2A63" w:rsidRDefault="00515F18">
      <w:pPr>
        <w:pStyle w:val="BodyText"/>
        <w:spacing w:line="261" w:lineRule="exact"/>
        <w:ind w:left="130"/>
        <w:jc w:val="both"/>
      </w:pPr>
      <w:r>
        <w:rPr>
          <w:color w:val="231F20"/>
          <w:w w:val="95"/>
        </w:rPr>
        <w:t>« Installation du fil périphérique ») en réglant votre tondeuse classique sur le mode le plus bas.</w:t>
      </w:r>
    </w:p>
    <w:p w14:paraId="03814E41" w14:textId="77777777" w:rsidR="00BA2A63" w:rsidRDefault="00515F18">
      <w:pPr>
        <w:pStyle w:val="Heading3"/>
        <w:spacing w:before="230"/>
        <w:jc w:val="both"/>
      </w:pPr>
      <w:bookmarkStart w:id="11" w:name="_TOC_250024"/>
      <w:bookmarkEnd w:id="11"/>
      <w:r>
        <w:rPr>
          <w:color w:val="231F20"/>
          <w:w w:val="105"/>
        </w:rPr>
        <w:t>Installation et raccordement du socle de recharge</w:t>
      </w:r>
    </w:p>
    <w:p w14:paraId="12A3B722" w14:textId="77777777" w:rsidR="00BA2A63" w:rsidRDefault="00515F18">
      <w:pPr>
        <w:pStyle w:val="BodyText"/>
        <w:spacing w:before="22" w:line="204" w:lineRule="auto"/>
        <w:ind w:left="130" w:right="111"/>
        <w:jc w:val="both"/>
      </w:pPr>
      <w:r>
        <w:rPr>
          <w:color w:val="231F20"/>
          <w:w w:val="90"/>
        </w:rPr>
        <w:t>Trouvez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endroit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adéquat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installer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socle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recharge.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C’est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là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viendra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pour </w:t>
      </w:r>
      <w:r>
        <w:rPr>
          <w:color w:val="231F20"/>
        </w:rPr>
        <w:t>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recharger.</w:t>
      </w:r>
    </w:p>
    <w:p w14:paraId="2DB54A93" w14:textId="77777777" w:rsidR="00BA2A63" w:rsidRDefault="00515F18">
      <w:pPr>
        <w:pStyle w:val="ListParagraph"/>
        <w:numPr>
          <w:ilvl w:val="0"/>
          <w:numId w:val="5"/>
        </w:numPr>
        <w:tabs>
          <w:tab w:val="left" w:pos="255"/>
        </w:tabs>
        <w:spacing w:line="250" w:lineRule="exact"/>
        <w:ind w:hanging="125"/>
        <w:jc w:val="both"/>
        <w:rPr>
          <w:sz w:val="20"/>
        </w:rPr>
      </w:pPr>
      <w:r>
        <w:rPr>
          <w:color w:val="231F20"/>
          <w:w w:val="90"/>
          <w:sz w:val="20"/>
        </w:rPr>
        <w:t>Retirez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robot-tondeuse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socle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placez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socle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surface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plane,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dehors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zone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tondre.</w:t>
      </w:r>
    </w:p>
    <w:p w14:paraId="1EFABE39" w14:textId="77777777" w:rsidR="00BA2A63" w:rsidRDefault="00515F18">
      <w:pPr>
        <w:pStyle w:val="BodyText"/>
        <w:spacing w:before="198" w:line="261" w:lineRule="exact"/>
        <w:ind w:left="300"/>
      </w:pPr>
      <w:r>
        <w:rPr>
          <w:color w:val="231F20"/>
          <w:w w:val="95"/>
        </w:rPr>
        <w:t>Faites en sorte</w:t>
      </w:r>
    </w:p>
    <w:p w14:paraId="14605BDD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40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d’avoir</w:t>
      </w:r>
      <w:proofErr w:type="gramEnd"/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couloir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rectiligne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1,5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mètre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devant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</w:t>
      </w:r>
      <w:r>
        <w:rPr>
          <w:color w:val="231F20"/>
          <w:spacing w:val="-2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4FB0E7E1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40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que</w:t>
      </w:r>
      <w:proofErr w:type="gramEnd"/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base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soit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solidement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amarrée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sol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sans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plier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50BC7E3A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40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de</w:t>
      </w:r>
      <w:proofErr w:type="gramEnd"/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placer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espace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confiné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6A434897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40" w:lineRule="exact"/>
        <w:rPr>
          <w:sz w:val="20"/>
        </w:rPr>
      </w:pPr>
      <w:proofErr w:type="gramStart"/>
      <w:r>
        <w:rPr>
          <w:color w:val="231F20"/>
          <w:w w:val="90"/>
          <w:sz w:val="20"/>
        </w:rPr>
        <w:t>d’avoir</w:t>
      </w:r>
      <w:proofErr w:type="gramEnd"/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mètre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libre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chaque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côté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socle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recharge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;</w:t>
      </w:r>
    </w:p>
    <w:p w14:paraId="3244BAAC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40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qu’une</w:t>
      </w:r>
      <w:proofErr w:type="gramEnd"/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prise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électrique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trouve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mètres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moins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11BA2EF4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61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que</w:t>
      </w:r>
      <w:proofErr w:type="gramEnd"/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recharge,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possible,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soit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exposé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directement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aux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rayons</w:t>
      </w:r>
      <w:r>
        <w:rPr>
          <w:color w:val="231F20"/>
          <w:spacing w:val="-3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</w:t>
      </w:r>
      <w:r>
        <w:rPr>
          <w:color w:val="231F20"/>
          <w:spacing w:val="-3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soleil.</w:t>
      </w:r>
    </w:p>
    <w:p w14:paraId="2EA811A5" w14:textId="77777777" w:rsidR="00BA2A63" w:rsidRDefault="00515F18">
      <w:pPr>
        <w:pStyle w:val="BodyText"/>
        <w:spacing w:before="231" w:line="204" w:lineRule="auto"/>
        <w:ind w:left="130" w:right="530"/>
      </w:pPr>
      <w:r>
        <w:rPr>
          <w:color w:val="231F20"/>
          <w:w w:val="90"/>
        </w:rPr>
        <w:t>Il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recommandé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placer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socle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recharge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aussi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près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d’alimentation.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95"/>
        </w:rPr>
        <w:t>longueur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totale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câble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d’alimentation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9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mètres.</w:t>
      </w:r>
    </w:p>
    <w:p w14:paraId="00B9B9F7" w14:textId="77777777" w:rsidR="00BA2A63" w:rsidRDefault="00BA2A63">
      <w:pPr>
        <w:pStyle w:val="BodyText"/>
        <w:rPr>
          <w:sz w:val="17"/>
        </w:rPr>
      </w:pPr>
    </w:p>
    <w:p w14:paraId="701FF618" w14:textId="77777777" w:rsidR="00BA2A63" w:rsidRDefault="00515F18">
      <w:pPr>
        <w:pStyle w:val="BodyText"/>
        <w:spacing w:before="1" w:line="204" w:lineRule="auto"/>
        <w:ind w:left="130" w:right="504"/>
      </w:pPr>
      <w:r>
        <w:rPr>
          <w:rFonts w:ascii="Arial" w:hAnsi="Arial"/>
          <w:b/>
          <w:color w:val="231F20"/>
          <w:w w:val="90"/>
        </w:rPr>
        <w:t>Remarque</w:t>
      </w:r>
      <w:r>
        <w:rPr>
          <w:rFonts w:ascii="Arial" w:hAnsi="Arial"/>
          <w:b/>
          <w:color w:val="231F20"/>
          <w:spacing w:val="-15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retourner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socle,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suivre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périmètre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antihoraire </w:t>
      </w:r>
      <w:r>
        <w:rPr>
          <w:color w:val="231F20"/>
        </w:rPr>
        <w:t>uniquement.</w:t>
      </w:r>
    </w:p>
    <w:p w14:paraId="1530EDDC" w14:textId="77777777" w:rsidR="00BA2A63" w:rsidRDefault="00BA2A63">
      <w:pPr>
        <w:pStyle w:val="BodyText"/>
        <w:spacing w:before="10"/>
        <w:rPr>
          <w:sz w:val="16"/>
        </w:rPr>
      </w:pPr>
    </w:p>
    <w:p w14:paraId="1121C899" w14:textId="77777777" w:rsidR="00BA2A63" w:rsidRDefault="00515F18">
      <w:pPr>
        <w:pStyle w:val="BodyText"/>
        <w:spacing w:line="187" w:lineRule="auto"/>
        <w:ind w:left="130" w:right="839"/>
      </w:pPr>
      <w:r>
        <w:rPr>
          <w:rFonts w:ascii="Arial" w:hAnsi="Arial"/>
          <w:b/>
          <w:color w:val="231F20"/>
          <w:w w:val="90"/>
        </w:rPr>
        <w:t>Remarque</w:t>
      </w:r>
      <w:r>
        <w:rPr>
          <w:rFonts w:ascii="Arial" w:hAnsi="Arial"/>
          <w:b/>
          <w:color w:val="231F20"/>
          <w:spacing w:val="-16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d’exposition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prolongée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soleil,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batterie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surchauffer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et </w:t>
      </w:r>
      <w:r>
        <w:rPr>
          <w:color w:val="231F20"/>
          <w:w w:val="95"/>
        </w:rPr>
        <w:t>fonctionner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anormalement.</w:t>
      </w:r>
    </w:p>
    <w:p w14:paraId="5819477C" w14:textId="77777777" w:rsidR="00BA2A63" w:rsidRDefault="00515F18">
      <w:pPr>
        <w:pStyle w:val="ListParagraph"/>
        <w:numPr>
          <w:ilvl w:val="0"/>
          <w:numId w:val="5"/>
        </w:numPr>
        <w:tabs>
          <w:tab w:val="left" w:pos="350"/>
        </w:tabs>
        <w:spacing w:before="210"/>
        <w:ind w:left="350" w:hanging="220"/>
        <w:rPr>
          <w:sz w:val="20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2202177C" wp14:editId="454BA7B8">
            <wp:simplePos x="0" y="0"/>
            <wp:positionH relativeFrom="page">
              <wp:posOffset>4500245</wp:posOffset>
            </wp:positionH>
            <wp:positionV relativeFrom="paragraph">
              <wp:posOffset>17145</wp:posOffset>
            </wp:positionV>
            <wp:extent cx="2597785" cy="1729105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2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54" cy="172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20"/>
        </w:rPr>
        <w:t>Fixez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l’aide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quatre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piquets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fournis.</w:t>
      </w:r>
    </w:p>
    <w:p w14:paraId="5CD838D6" w14:textId="77777777" w:rsidR="00BA2A63" w:rsidRDefault="00515F18">
      <w:pPr>
        <w:pStyle w:val="ListParagraph"/>
        <w:numPr>
          <w:ilvl w:val="0"/>
          <w:numId w:val="5"/>
        </w:numPr>
        <w:tabs>
          <w:tab w:val="left" w:pos="353"/>
        </w:tabs>
        <w:spacing w:before="178"/>
        <w:ind w:left="352" w:hanging="223"/>
        <w:rPr>
          <w:sz w:val="20"/>
        </w:rPr>
      </w:pPr>
      <w:r>
        <w:rPr>
          <w:color w:val="231F20"/>
          <w:w w:val="95"/>
          <w:sz w:val="20"/>
        </w:rPr>
        <w:t>Branchez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fiche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l’adaptateur.</w:t>
      </w:r>
    </w:p>
    <w:p w14:paraId="6E094CF2" w14:textId="77777777" w:rsidR="00BA2A63" w:rsidRDefault="00515F18">
      <w:pPr>
        <w:pStyle w:val="ListParagraph"/>
        <w:numPr>
          <w:ilvl w:val="0"/>
          <w:numId w:val="5"/>
        </w:numPr>
        <w:tabs>
          <w:tab w:val="left" w:pos="352"/>
        </w:tabs>
        <w:spacing w:before="217" w:line="196" w:lineRule="auto"/>
        <w:ind w:left="355" w:right="6180" w:hanging="225"/>
        <w:rPr>
          <w:sz w:val="20"/>
        </w:rPr>
      </w:pPr>
      <w:r>
        <w:rPr>
          <w:color w:val="231F20"/>
          <w:w w:val="90"/>
          <w:sz w:val="20"/>
        </w:rPr>
        <w:t>Branchez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l’adaptateur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prise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 xml:space="preserve">secteur </w:t>
      </w:r>
      <w:r>
        <w:rPr>
          <w:color w:val="231F20"/>
          <w:w w:val="95"/>
          <w:sz w:val="20"/>
        </w:rPr>
        <w:t>(voir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fig.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ci-contre).</w:t>
      </w:r>
    </w:p>
    <w:p w14:paraId="75D9CCA2" w14:textId="77777777" w:rsidR="00BA2A63" w:rsidRDefault="00515F18">
      <w:pPr>
        <w:pStyle w:val="BodyText"/>
        <w:spacing w:before="188" w:line="256" w:lineRule="exact"/>
        <w:ind w:left="300"/>
      </w:pPr>
      <w:r>
        <w:rPr>
          <w:color w:val="231F20"/>
        </w:rPr>
        <w:t>Assurez-vous que l’alimentation</w:t>
      </w:r>
    </w:p>
    <w:p w14:paraId="3F8C5245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30" w:lineRule="exact"/>
        <w:rPr>
          <w:sz w:val="20"/>
        </w:rPr>
      </w:pPr>
      <w:proofErr w:type="gramStart"/>
      <w:r>
        <w:rPr>
          <w:color w:val="231F20"/>
          <w:sz w:val="20"/>
        </w:rPr>
        <w:t>se</w:t>
      </w:r>
      <w:proofErr w:type="gramEnd"/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trouve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près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poste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recharge,</w:t>
      </w:r>
    </w:p>
    <w:p w14:paraId="053CFECE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30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est</w:t>
      </w:r>
      <w:proofErr w:type="gramEnd"/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protégée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pluie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(abritée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toit,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exemple),</w:t>
      </w:r>
    </w:p>
    <w:p w14:paraId="1007E13B" w14:textId="77777777" w:rsidR="00BA2A63" w:rsidRDefault="00515F18">
      <w:pPr>
        <w:pStyle w:val="ListParagraph"/>
        <w:numPr>
          <w:ilvl w:val="1"/>
          <w:numId w:val="5"/>
        </w:numPr>
        <w:tabs>
          <w:tab w:val="left" w:pos="472"/>
        </w:tabs>
        <w:spacing w:line="256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est</w:t>
      </w:r>
      <w:proofErr w:type="gramEnd"/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protégée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soleil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possible.</w:t>
      </w:r>
    </w:p>
    <w:p w14:paraId="19585759" w14:textId="77777777" w:rsidR="00BA2A63" w:rsidRDefault="00515F18">
      <w:pPr>
        <w:pStyle w:val="BodyText"/>
        <w:spacing w:before="178" w:line="245" w:lineRule="exact"/>
        <w:ind w:left="130"/>
        <w:jc w:val="both"/>
      </w:pPr>
      <w:r>
        <w:rPr>
          <w:color w:val="231F20"/>
          <w:w w:val="95"/>
        </w:rPr>
        <w:t>Il est recommandé d’utiliser un interrupteur différentiel pour</w:t>
      </w:r>
    </w:p>
    <w:p w14:paraId="6D1BACAC" w14:textId="77777777" w:rsidR="00BA2A63" w:rsidRDefault="00BA2A63">
      <w:pPr>
        <w:spacing w:line="245" w:lineRule="exact"/>
        <w:jc w:val="both"/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59BC3D4A" w14:textId="77777777" w:rsidR="00BA2A63" w:rsidRDefault="00515F18">
      <w:pPr>
        <w:pStyle w:val="BodyText"/>
        <w:spacing w:line="268" w:lineRule="exact"/>
        <w:ind w:left="130"/>
      </w:pPr>
      <w:proofErr w:type="gramStart"/>
      <w:r>
        <w:rPr>
          <w:color w:val="231F20"/>
          <w:w w:val="95"/>
        </w:rPr>
        <w:t>raccorder</w:t>
      </w:r>
      <w:proofErr w:type="gramEnd"/>
      <w:r>
        <w:rPr>
          <w:color w:val="231F20"/>
          <w:w w:val="95"/>
        </w:rPr>
        <w:t xml:space="preserve"> l’alimentation à la Adaptateur de recharge.</w:t>
      </w:r>
    </w:p>
    <w:p w14:paraId="258834FF" w14:textId="423249B7" w:rsidR="00BA2A63" w:rsidRDefault="00DE4C12">
      <w:pPr>
        <w:pStyle w:val="BodyText"/>
        <w:spacing w:before="217" w:line="196" w:lineRule="auto"/>
        <w:ind w:left="525" w:right="367" w:firstLine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26E161D" wp14:editId="4EA244B2">
                <wp:simplePos x="0" y="0"/>
                <wp:positionH relativeFrom="page">
                  <wp:posOffset>647700</wp:posOffset>
                </wp:positionH>
                <wp:positionV relativeFrom="paragraph">
                  <wp:posOffset>187325</wp:posOffset>
                </wp:positionV>
                <wp:extent cx="120015" cy="27305"/>
                <wp:effectExtent l="9525" t="1270" r="3810" b="0"/>
                <wp:wrapNone/>
                <wp:docPr id="43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305"/>
                          <a:chOff x="1020" y="295"/>
                          <a:chExt cx="189" cy="43"/>
                        </a:xfrm>
                      </wpg:grpSpPr>
                      <wps:wsp>
                        <wps:cNvPr id="434" name="Lin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0" y="31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Freeform 77"/>
                        <wps:cNvSpPr>
                          <a:spLocks/>
                        </wps:cNvSpPr>
                        <wps:spPr bwMode="auto">
                          <a:xfrm>
                            <a:off x="1129" y="295"/>
                            <a:ext cx="80" cy="43"/>
                          </a:xfrm>
                          <a:custGeom>
                            <a:avLst/>
                            <a:gdLst>
                              <a:gd name="T0" fmla="+- 0 1129 1129"/>
                              <a:gd name="T1" fmla="*/ T0 w 80"/>
                              <a:gd name="T2" fmla="+- 0 295 295"/>
                              <a:gd name="T3" fmla="*/ 295 h 43"/>
                              <a:gd name="T4" fmla="+- 0 1129 1129"/>
                              <a:gd name="T5" fmla="*/ T4 w 80"/>
                              <a:gd name="T6" fmla="+- 0 337 295"/>
                              <a:gd name="T7" fmla="*/ 337 h 43"/>
                              <a:gd name="T8" fmla="+- 0 1208 1129"/>
                              <a:gd name="T9" fmla="*/ T8 w 80"/>
                              <a:gd name="T10" fmla="+- 0 316 295"/>
                              <a:gd name="T11" fmla="*/ 316 h 43"/>
                              <a:gd name="T12" fmla="+- 0 1129 1129"/>
                              <a:gd name="T13" fmla="*/ T12 w 80"/>
                              <a:gd name="T14" fmla="+- 0 295 295"/>
                              <a:gd name="T15" fmla="*/ 29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7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088BD" id="Group 75" o:spid="_x0000_s1026" style="position:absolute;left:0;text-align:left;margin-left:51pt;margin-top:14.75pt;width:9.45pt;height:2.15pt;z-index:251670016;mso-position-horizontal-relative:page" coordorigin="1020,295" coordsize="189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">
                <v:line id="Line 76" o:spid="_x0000_s1027" style="position:absolute;flip:x;visibility:visible;mso-wrap-style:square" from="1020,316" to="1144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" strokecolor="#050100" strokeweight=".20039mm"/>
                <v:shape id="Freeform 77" o:spid="_x0000_s1028" style="position:absolute;left:1129;top:295;width:80;height:43;visibility:visible;mso-wrap-style:square;v-text-anchor:top" coordsize="8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" path="m,l,42,79,21,,xe" fillcolor="#050100" stroked="f">
                  <v:path arrowok="t" o:connecttype="custom" o:connectlocs="0,295;0,337;79,316;0,295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0"/>
        </w:rPr>
        <w:t>Un</w:t>
      </w:r>
      <w:r w:rsidR="00515F18">
        <w:rPr>
          <w:color w:val="231F20"/>
          <w:spacing w:val="-39"/>
          <w:w w:val="90"/>
        </w:rPr>
        <w:t xml:space="preserve"> </w:t>
      </w:r>
      <w:r w:rsidR="00515F18">
        <w:rPr>
          <w:color w:val="231F20"/>
          <w:w w:val="90"/>
        </w:rPr>
        <w:t>témoin</w:t>
      </w:r>
      <w:r w:rsidR="00515F18">
        <w:rPr>
          <w:color w:val="231F20"/>
          <w:spacing w:val="-38"/>
          <w:w w:val="90"/>
        </w:rPr>
        <w:t xml:space="preserve"> </w:t>
      </w:r>
      <w:r w:rsidR="00515F18">
        <w:rPr>
          <w:color w:val="231F20"/>
          <w:w w:val="90"/>
        </w:rPr>
        <w:t>rouge</w:t>
      </w:r>
      <w:r w:rsidR="00515F18">
        <w:rPr>
          <w:color w:val="231F20"/>
          <w:spacing w:val="-16"/>
          <w:w w:val="90"/>
        </w:rPr>
        <w:t xml:space="preserve"> </w:t>
      </w:r>
      <w:r w:rsidR="00515F18">
        <w:rPr>
          <w:color w:val="231F20"/>
          <w:w w:val="90"/>
        </w:rPr>
        <w:t>(alimentation)</w:t>
      </w:r>
      <w:r w:rsidR="00515F18">
        <w:rPr>
          <w:color w:val="231F20"/>
          <w:spacing w:val="-39"/>
          <w:w w:val="90"/>
        </w:rPr>
        <w:t xml:space="preserve"> </w:t>
      </w:r>
      <w:r w:rsidR="00515F18">
        <w:rPr>
          <w:color w:val="231F20"/>
          <w:w w:val="90"/>
        </w:rPr>
        <w:t>devrait</w:t>
      </w:r>
      <w:r w:rsidR="00515F18">
        <w:rPr>
          <w:color w:val="231F20"/>
          <w:spacing w:val="-38"/>
          <w:w w:val="90"/>
        </w:rPr>
        <w:t xml:space="preserve"> </w:t>
      </w:r>
      <w:r w:rsidR="00515F18">
        <w:rPr>
          <w:color w:val="231F20"/>
          <w:w w:val="90"/>
        </w:rPr>
        <w:t>s’allumer</w:t>
      </w:r>
      <w:r w:rsidR="00515F18">
        <w:rPr>
          <w:color w:val="231F20"/>
          <w:spacing w:val="-38"/>
          <w:w w:val="90"/>
        </w:rPr>
        <w:t xml:space="preserve"> </w:t>
      </w:r>
      <w:r w:rsidR="00515F18">
        <w:rPr>
          <w:color w:val="231F20"/>
          <w:w w:val="90"/>
        </w:rPr>
        <w:t>sur</w:t>
      </w:r>
      <w:r w:rsidR="00515F18">
        <w:rPr>
          <w:color w:val="231F20"/>
          <w:spacing w:val="-38"/>
          <w:w w:val="90"/>
        </w:rPr>
        <w:t xml:space="preserve"> </w:t>
      </w:r>
      <w:r w:rsidR="00515F18">
        <w:rPr>
          <w:color w:val="231F20"/>
          <w:spacing w:val="-6"/>
          <w:w w:val="90"/>
        </w:rPr>
        <w:t xml:space="preserve">le </w:t>
      </w:r>
      <w:r w:rsidR="00515F18">
        <w:rPr>
          <w:color w:val="231F20"/>
          <w:w w:val="95"/>
        </w:rPr>
        <w:t>socle.</w:t>
      </w:r>
    </w:p>
    <w:p w14:paraId="7565F0CD" w14:textId="5FA70691" w:rsidR="00BA2A63" w:rsidRDefault="00DE4C12">
      <w:pPr>
        <w:pStyle w:val="BodyText"/>
        <w:spacing w:line="196" w:lineRule="auto"/>
        <w:ind w:left="525" w:right="192" w:firstLine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45308F6" wp14:editId="377D5EB5">
                <wp:simplePos x="0" y="0"/>
                <wp:positionH relativeFrom="page">
                  <wp:posOffset>647700</wp:posOffset>
                </wp:positionH>
                <wp:positionV relativeFrom="paragraph">
                  <wp:posOffset>49530</wp:posOffset>
                </wp:positionV>
                <wp:extent cx="120015" cy="27305"/>
                <wp:effectExtent l="9525" t="7620" r="3810" b="3175"/>
                <wp:wrapNone/>
                <wp:docPr id="4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305"/>
                          <a:chOff x="1020" y="78"/>
                          <a:chExt cx="189" cy="43"/>
                        </a:xfrm>
                      </wpg:grpSpPr>
                      <wps:wsp>
                        <wps:cNvPr id="431" name="Lin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0" y="99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721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Freeform 80"/>
                        <wps:cNvSpPr>
                          <a:spLocks/>
                        </wps:cNvSpPr>
                        <wps:spPr bwMode="auto">
                          <a:xfrm>
                            <a:off x="1129" y="78"/>
                            <a:ext cx="80" cy="43"/>
                          </a:xfrm>
                          <a:custGeom>
                            <a:avLst/>
                            <a:gdLst>
                              <a:gd name="T0" fmla="+- 0 1129 1129"/>
                              <a:gd name="T1" fmla="*/ T0 w 80"/>
                              <a:gd name="T2" fmla="+- 0 78 78"/>
                              <a:gd name="T3" fmla="*/ 78 h 43"/>
                              <a:gd name="T4" fmla="+- 0 1129 1129"/>
                              <a:gd name="T5" fmla="*/ T4 w 80"/>
                              <a:gd name="T6" fmla="+- 0 120 78"/>
                              <a:gd name="T7" fmla="*/ 120 h 43"/>
                              <a:gd name="T8" fmla="+- 0 1208 1129"/>
                              <a:gd name="T9" fmla="*/ T8 w 80"/>
                              <a:gd name="T10" fmla="+- 0 99 78"/>
                              <a:gd name="T11" fmla="*/ 99 h 43"/>
                              <a:gd name="T12" fmla="+- 0 1129 1129"/>
                              <a:gd name="T13" fmla="*/ T12 w 80"/>
                              <a:gd name="T14" fmla="+- 0 78 78"/>
                              <a:gd name="T15" fmla="*/ 7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7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AC337" id="Group 78" o:spid="_x0000_s1026" style="position:absolute;left:0;text-align:left;margin-left:51pt;margin-top:3.9pt;width:9.45pt;height:2.15pt;z-index:251671040;mso-position-horizontal-relative:page" coordorigin="1020,78" coordsize="189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">
                <v:line id="Line 79" o:spid="_x0000_s1027" style="position:absolute;flip:x;visibility:visible;mso-wrap-style:square" from="1020,99" to="1144,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" strokecolor="#050100" strokeweight=".20039mm"/>
                <v:shape id="Freeform 80" o:spid="_x0000_s1028" style="position:absolute;left:1129;top:78;width:80;height:43;visibility:visible;mso-wrap-style:square;v-text-anchor:top" coordsize="8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" path="m,l,42,79,21,,xe" fillcolor="#050100" stroked="f">
                  <v:path arrowok="t" o:connecttype="custom" o:connectlocs="0,78;0,120;79,99;0,78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w w:val="90"/>
        </w:rPr>
        <w:t>témoin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w w:val="90"/>
        </w:rPr>
        <w:t>vert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w w:val="90"/>
        </w:rPr>
        <w:t>(de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w w:val="90"/>
        </w:rPr>
        <w:t>fonctionnement)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w w:val="90"/>
        </w:rPr>
        <w:t>du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w w:val="90"/>
        </w:rPr>
        <w:t>socle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w w:val="90"/>
        </w:rPr>
        <w:t>de</w:t>
      </w:r>
      <w:r w:rsidR="00515F18">
        <w:rPr>
          <w:color w:val="231F20"/>
          <w:spacing w:val="-34"/>
          <w:w w:val="90"/>
        </w:rPr>
        <w:t xml:space="preserve"> </w:t>
      </w:r>
      <w:r w:rsidR="00515F18">
        <w:rPr>
          <w:color w:val="231F20"/>
          <w:spacing w:val="-3"/>
          <w:w w:val="90"/>
        </w:rPr>
        <w:t xml:space="preserve">recharge </w:t>
      </w:r>
      <w:r w:rsidR="00515F18">
        <w:rPr>
          <w:color w:val="231F20"/>
          <w:w w:val="90"/>
        </w:rPr>
        <w:t>indique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l’état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des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branchements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du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socle.</w:t>
      </w:r>
      <w:r w:rsidR="00515F18">
        <w:rPr>
          <w:color w:val="231F20"/>
          <w:spacing w:val="-28"/>
          <w:w w:val="90"/>
        </w:rPr>
        <w:t xml:space="preserve"> </w:t>
      </w:r>
      <w:r w:rsidR="00515F18">
        <w:rPr>
          <w:color w:val="231F20"/>
          <w:w w:val="90"/>
        </w:rPr>
        <w:t>Si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témoin vert</w:t>
      </w:r>
      <w:r w:rsidR="00515F18">
        <w:rPr>
          <w:color w:val="231F20"/>
          <w:spacing w:val="-33"/>
          <w:w w:val="90"/>
        </w:rPr>
        <w:t xml:space="preserve"> </w:t>
      </w:r>
      <w:r w:rsidR="00515F18">
        <w:rPr>
          <w:color w:val="231F20"/>
          <w:w w:val="90"/>
        </w:rPr>
        <w:t>clignote,</w:t>
      </w:r>
      <w:r w:rsidR="00515F18">
        <w:rPr>
          <w:color w:val="231F20"/>
          <w:spacing w:val="-32"/>
          <w:w w:val="90"/>
        </w:rPr>
        <w:t xml:space="preserve"> </w: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33"/>
          <w:w w:val="90"/>
        </w:rPr>
        <w:t xml:space="preserve"> </w:t>
      </w:r>
      <w:r w:rsidR="00515F18">
        <w:rPr>
          <w:color w:val="231F20"/>
          <w:w w:val="90"/>
        </w:rPr>
        <w:t>fil</w:t>
      </w:r>
      <w:r w:rsidR="00515F18">
        <w:rPr>
          <w:color w:val="231F20"/>
          <w:spacing w:val="-32"/>
          <w:w w:val="90"/>
        </w:rPr>
        <w:t xml:space="preserve"> </w:t>
      </w:r>
      <w:r w:rsidR="00515F18">
        <w:rPr>
          <w:color w:val="231F20"/>
          <w:w w:val="90"/>
        </w:rPr>
        <w:t>n’est</w:t>
      </w:r>
      <w:r w:rsidR="00515F18">
        <w:rPr>
          <w:color w:val="231F20"/>
          <w:spacing w:val="-33"/>
          <w:w w:val="90"/>
        </w:rPr>
        <w:t xml:space="preserve"> </w:t>
      </w:r>
      <w:r w:rsidR="00515F18">
        <w:rPr>
          <w:color w:val="231F20"/>
          <w:w w:val="90"/>
        </w:rPr>
        <w:t>pas</w:t>
      </w:r>
      <w:r w:rsidR="00515F18">
        <w:rPr>
          <w:color w:val="231F20"/>
          <w:spacing w:val="-32"/>
          <w:w w:val="90"/>
        </w:rPr>
        <w:t xml:space="preserve"> </w:t>
      </w:r>
      <w:r w:rsidR="00515F18">
        <w:rPr>
          <w:color w:val="231F20"/>
          <w:w w:val="90"/>
        </w:rPr>
        <w:t>installé</w:t>
      </w:r>
      <w:r w:rsidR="00515F18">
        <w:rPr>
          <w:color w:val="231F20"/>
          <w:spacing w:val="-33"/>
          <w:w w:val="90"/>
        </w:rPr>
        <w:t xml:space="preserve"> </w:t>
      </w:r>
      <w:r w:rsidR="00515F18">
        <w:rPr>
          <w:color w:val="231F20"/>
          <w:w w:val="90"/>
        </w:rPr>
        <w:t>correctement</w:t>
      </w:r>
      <w:r w:rsidR="00515F18">
        <w:rPr>
          <w:color w:val="231F20"/>
          <w:spacing w:val="-32"/>
          <w:w w:val="90"/>
        </w:rPr>
        <w:t xml:space="preserve"> </w:t>
      </w:r>
      <w:r w:rsidR="00515F18">
        <w:rPr>
          <w:color w:val="231F20"/>
          <w:w w:val="90"/>
        </w:rPr>
        <w:t>et</w:t>
      </w:r>
      <w:r w:rsidR="00515F18">
        <w:rPr>
          <w:color w:val="231F20"/>
          <w:spacing w:val="-33"/>
          <w:w w:val="90"/>
        </w:rPr>
        <w:t xml:space="preserve"> </w:t>
      </w:r>
      <w:r w:rsidR="00515F18">
        <w:rPr>
          <w:color w:val="231F20"/>
          <w:w w:val="90"/>
        </w:rPr>
        <w:t xml:space="preserve">le </w:t>
      </w:r>
      <w:r w:rsidR="00515F18">
        <w:rPr>
          <w:color w:val="231F20"/>
          <w:w w:val="95"/>
        </w:rPr>
        <w:t>robot-tondeuse</w:t>
      </w:r>
      <w:r w:rsidR="00515F18">
        <w:rPr>
          <w:color w:val="231F20"/>
          <w:spacing w:val="-27"/>
          <w:w w:val="95"/>
        </w:rPr>
        <w:t xml:space="preserve"> </w:t>
      </w:r>
      <w:r w:rsidR="00515F18">
        <w:rPr>
          <w:color w:val="231F20"/>
          <w:w w:val="95"/>
        </w:rPr>
        <w:t>ne</w:t>
      </w:r>
      <w:r w:rsidR="00515F18">
        <w:rPr>
          <w:color w:val="231F20"/>
          <w:spacing w:val="-27"/>
          <w:w w:val="95"/>
        </w:rPr>
        <w:t xml:space="preserve"> </w:t>
      </w:r>
      <w:r w:rsidR="00515F18">
        <w:rPr>
          <w:color w:val="231F20"/>
          <w:w w:val="95"/>
        </w:rPr>
        <w:t>peut</w:t>
      </w:r>
      <w:r w:rsidR="00515F18">
        <w:rPr>
          <w:color w:val="231F20"/>
          <w:spacing w:val="-27"/>
          <w:w w:val="95"/>
        </w:rPr>
        <w:t xml:space="preserve"> </w:t>
      </w:r>
      <w:r w:rsidR="00515F18">
        <w:rPr>
          <w:color w:val="231F20"/>
          <w:w w:val="95"/>
        </w:rPr>
        <w:t>pas</w:t>
      </w:r>
      <w:r w:rsidR="00515F18">
        <w:rPr>
          <w:color w:val="231F20"/>
          <w:spacing w:val="-27"/>
          <w:w w:val="95"/>
        </w:rPr>
        <w:t xml:space="preserve"> </w:t>
      </w:r>
      <w:r w:rsidR="00515F18">
        <w:rPr>
          <w:color w:val="231F20"/>
          <w:w w:val="95"/>
        </w:rPr>
        <w:t>fonctionner.</w:t>
      </w:r>
    </w:p>
    <w:p w14:paraId="62D3E454" w14:textId="77777777" w:rsidR="00BA2A63" w:rsidRDefault="00515F18">
      <w:pPr>
        <w:pStyle w:val="Heading3"/>
        <w:spacing w:before="216" w:line="214" w:lineRule="exact"/>
      </w:pPr>
      <w:bookmarkStart w:id="12" w:name="_TOC_250023"/>
      <w:bookmarkEnd w:id="12"/>
      <w:r>
        <w:rPr>
          <w:color w:val="231F20"/>
        </w:rPr>
        <w:t>RECHARGE DU ROBOT-TONDEUSE</w:t>
      </w:r>
    </w:p>
    <w:p w14:paraId="75EB4E18" w14:textId="77777777" w:rsidR="00BA2A63" w:rsidRDefault="00515F18">
      <w:pPr>
        <w:pStyle w:val="BodyText"/>
        <w:spacing w:before="23" w:line="196" w:lineRule="auto"/>
        <w:ind w:left="130" w:right="65"/>
      </w:pPr>
      <w:r>
        <w:rPr>
          <w:color w:val="231F20"/>
        </w:rPr>
        <w:t xml:space="preserve">La batterie de votre robot-tondeuse peut être livrée </w:t>
      </w:r>
      <w:r>
        <w:rPr>
          <w:color w:val="231F20"/>
          <w:w w:val="90"/>
        </w:rPr>
        <w:t>partiellement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chargée,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mais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recommandé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recharger </w:t>
      </w:r>
      <w:r>
        <w:rPr>
          <w:color w:val="231F20"/>
          <w:w w:val="90"/>
        </w:rPr>
        <w:t>complètement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avant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d’utiliser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l’appareil.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recharger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 xml:space="preserve">votre </w:t>
      </w:r>
      <w:r>
        <w:rPr>
          <w:color w:val="231F20"/>
        </w:rPr>
        <w:t>robot-tondeuse,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procédez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suit.</w:t>
      </w:r>
    </w:p>
    <w:p w14:paraId="5F1FD7EB" w14:textId="77777777" w:rsidR="00BA2A63" w:rsidRDefault="00515F18">
      <w:pPr>
        <w:pStyle w:val="ListParagraph"/>
        <w:numPr>
          <w:ilvl w:val="0"/>
          <w:numId w:val="6"/>
        </w:numPr>
        <w:tabs>
          <w:tab w:val="left" w:pos="299"/>
        </w:tabs>
        <w:spacing w:before="225" w:line="196" w:lineRule="auto"/>
        <w:ind w:right="38" w:hanging="161"/>
        <w:jc w:val="left"/>
        <w:rPr>
          <w:sz w:val="20"/>
        </w:rPr>
      </w:pPr>
      <w:r>
        <w:rPr>
          <w:color w:val="231F20"/>
          <w:w w:val="85"/>
          <w:sz w:val="20"/>
        </w:rPr>
        <w:t>Allum</w:t>
      </w:r>
      <w:r>
        <w:rPr>
          <w:color w:val="231F20"/>
          <w:spacing w:val="-2"/>
          <w:w w:val="85"/>
          <w:sz w:val="20"/>
        </w:rPr>
        <w:t>e</w:t>
      </w:r>
      <w:r>
        <w:rPr>
          <w:color w:val="231F20"/>
          <w:w w:val="90"/>
          <w:sz w:val="20"/>
        </w:rPr>
        <w:t>z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2"/>
          <w:sz w:val="20"/>
        </w:rPr>
        <w:t>le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r</w:t>
      </w:r>
      <w:r>
        <w:rPr>
          <w:color w:val="231F20"/>
          <w:w w:val="87"/>
          <w:sz w:val="20"/>
        </w:rPr>
        <w:t>obo</w:t>
      </w:r>
      <w:r>
        <w:rPr>
          <w:color w:val="231F20"/>
          <w:spacing w:val="-6"/>
          <w:w w:val="87"/>
          <w:sz w:val="20"/>
        </w:rPr>
        <w:t>t</w:t>
      </w:r>
      <w:r>
        <w:rPr>
          <w:color w:val="231F20"/>
          <w:spacing w:val="-4"/>
          <w:w w:val="122"/>
          <w:sz w:val="20"/>
        </w:rPr>
        <w:t>-</w:t>
      </w:r>
      <w:r>
        <w:rPr>
          <w:color w:val="231F20"/>
          <w:w w:val="86"/>
          <w:sz w:val="20"/>
        </w:rPr>
        <w:t>tondeuse.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5"/>
          <w:sz w:val="20"/>
        </w:rPr>
        <w:t>Le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bouton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ma</w:t>
      </w:r>
      <w:r>
        <w:rPr>
          <w:color w:val="231F20"/>
          <w:spacing w:val="-2"/>
          <w:w w:val="88"/>
          <w:sz w:val="20"/>
        </w:rPr>
        <w:t>r</w:t>
      </w:r>
      <w:r>
        <w:rPr>
          <w:color w:val="231F20"/>
          <w:w w:val="86"/>
          <w:sz w:val="20"/>
        </w:rPr>
        <w:t>ch</w:t>
      </w:r>
      <w:r>
        <w:rPr>
          <w:color w:val="231F20"/>
          <w:spacing w:val="-1"/>
          <w:w w:val="86"/>
          <w:sz w:val="20"/>
        </w:rPr>
        <w:t>e</w:t>
      </w:r>
      <w:r>
        <w:rPr>
          <w:color w:val="231F20"/>
          <w:spacing w:val="-13"/>
          <w:w w:val="172"/>
          <w:sz w:val="20"/>
        </w:rPr>
        <w:t>/</w:t>
      </w:r>
      <w:r>
        <w:rPr>
          <w:color w:val="231F20"/>
          <w:w w:val="86"/>
          <w:sz w:val="20"/>
        </w:rPr>
        <w:t>ar</w:t>
      </w:r>
      <w:r>
        <w:rPr>
          <w:color w:val="231F20"/>
          <w:spacing w:val="-1"/>
          <w:w w:val="86"/>
          <w:sz w:val="20"/>
        </w:rPr>
        <w:t>r</w:t>
      </w:r>
      <w:r>
        <w:rPr>
          <w:color w:val="231F20"/>
          <w:w w:val="85"/>
          <w:sz w:val="20"/>
        </w:rPr>
        <w:t>êt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se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t</w:t>
      </w:r>
      <w:r>
        <w:rPr>
          <w:color w:val="231F20"/>
          <w:spacing w:val="-4"/>
          <w:w w:val="86"/>
          <w:sz w:val="20"/>
        </w:rPr>
        <w:t>r</w:t>
      </w:r>
      <w:r>
        <w:rPr>
          <w:color w:val="231F20"/>
          <w:spacing w:val="-2"/>
          <w:w w:val="87"/>
          <w:sz w:val="20"/>
        </w:rPr>
        <w:t>ou</w:t>
      </w:r>
      <w:r>
        <w:rPr>
          <w:color w:val="231F20"/>
          <w:spacing w:val="-3"/>
          <w:w w:val="87"/>
          <w:sz w:val="20"/>
        </w:rPr>
        <w:t>v</w:t>
      </w:r>
      <w:r>
        <w:rPr>
          <w:color w:val="231F20"/>
          <w:spacing w:val="-2"/>
          <w:w w:val="86"/>
          <w:sz w:val="20"/>
        </w:rPr>
        <w:t>e</w:t>
      </w:r>
      <w:r>
        <w:rPr>
          <w:color w:val="231F20"/>
          <w:w w:val="86"/>
          <w:sz w:val="20"/>
        </w:rPr>
        <w:t xml:space="preserve"> </w:t>
      </w:r>
      <w:r>
        <w:rPr>
          <w:color w:val="231F20"/>
          <w:sz w:val="20"/>
        </w:rPr>
        <w:t>en dessous de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l’appareil.</w:t>
      </w:r>
    </w:p>
    <w:p w14:paraId="63AB2D1B" w14:textId="77777777" w:rsidR="00BA2A63" w:rsidRDefault="00515F18">
      <w:pPr>
        <w:pStyle w:val="BodyText"/>
        <w:spacing w:before="80"/>
        <w:ind w:left="130"/>
      </w:pPr>
      <w:r>
        <w:br w:type="column"/>
      </w:r>
      <w:r>
        <w:rPr>
          <w:color w:val="231F20"/>
          <w:w w:val="95"/>
        </w:rPr>
        <w:t>Fig. 6 : adaptateur de recharge</w:t>
      </w:r>
    </w:p>
    <w:p w14:paraId="38EE63BD" w14:textId="77777777" w:rsidR="00BA2A63" w:rsidRDefault="00BA2A63">
      <w:pPr>
        <w:pStyle w:val="BodyText"/>
      </w:pPr>
    </w:p>
    <w:p w14:paraId="2C7517F6" w14:textId="77777777" w:rsidR="00BA2A63" w:rsidRDefault="00BA2A63">
      <w:pPr>
        <w:pStyle w:val="BodyText"/>
      </w:pPr>
    </w:p>
    <w:p w14:paraId="23250B17" w14:textId="77777777" w:rsidR="00BA2A63" w:rsidRDefault="00515F18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108BA894" wp14:editId="58CEECC3">
            <wp:simplePos x="0" y="0"/>
            <wp:positionH relativeFrom="page">
              <wp:posOffset>4827270</wp:posOffset>
            </wp:positionH>
            <wp:positionV relativeFrom="paragraph">
              <wp:posOffset>154940</wp:posOffset>
            </wp:positionV>
            <wp:extent cx="1795780" cy="1433195"/>
            <wp:effectExtent l="0" t="0" r="0" b="0"/>
            <wp:wrapTopAndBottom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3.pn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886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73936" w14:textId="77777777" w:rsidR="00BA2A63" w:rsidRDefault="00515F18">
      <w:pPr>
        <w:pStyle w:val="BodyText"/>
        <w:spacing w:before="24"/>
        <w:ind w:left="251"/>
      </w:pPr>
      <w:r>
        <w:rPr>
          <w:color w:val="231F20"/>
          <w:w w:val="82"/>
        </w:rPr>
        <w:t>Fig.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7</w:t>
      </w:r>
      <w:r>
        <w:rPr>
          <w:color w:val="231F20"/>
          <w:spacing w:val="-22"/>
        </w:rPr>
        <w:t xml:space="preserve"> </w:t>
      </w:r>
      <w:r>
        <w:rPr>
          <w:color w:val="231F20"/>
          <w:w w:val="69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bouton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ma</w:t>
      </w:r>
      <w:r>
        <w:rPr>
          <w:color w:val="231F20"/>
          <w:spacing w:val="-2"/>
          <w:w w:val="88"/>
        </w:rPr>
        <w:t>r</w:t>
      </w:r>
      <w:r>
        <w:rPr>
          <w:color w:val="231F20"/>
          <w:w w:val="86"/>
        </w:rPr>
        <w:t>ch</w:t>
      </w:r>
      <w:r>
        <w:rPr>
          <w:color w:val="231F20"/>
          <w:spacing w:val="-1"/>
          <w:w w:val="86"/>
        </w:rPr>
        <w:t>e</w:t>
      </w:r>
      <w:r>
        <w:rPr>
          <w:color w:val="231F20"/>
          <w:spacing w:val="-13"/>
          <w:w w:val="172"/>
        </w:rPr>
        <w:t>/</w:t>
      </w:r>
      <w:r>
        <w:rPr>
          <w:color w:val="231F20"/>
          <w:w w:val="86"/>
        </w:rPr>
        <w:t>ar</w:t>
      </w:r>
      <w:r>
        <w:rPr>
          <w:color w:val="231F20"/>
          <w:spacing w:val="-1"/>
          <w:w w:val="86"/>
        </w:rPr>
        <w:t>r</w:t>
      </w:r>
      <w:r>
        <w:rPr>
          <w:color w:val="231F20"/>
          <w:w w:val="85"/>
        </w:rPr>
        <w:t>êt</w:t>
      </w:r>
    </w:p>
    <w:p w14:paraId="7ECAADDF" w14:textId="77777777" w:rsidR="00BA2A63" w:rsidRDefault="00BA2A63">
      <w:pPr>
        <w:sectPr w:rsidR="00BA2A63">
          <w:type w:val="continuous"/>
          <w:pgSz w:w="11910" w:h="16840"/>
          <w:pgMar w:top="1580" w:right="740" w:bottom="720" w:left="720" w:header="720" w:footer="720" w:gutter="0"/>
          <w:cols w:num="2" w:space="720" w:equalWidth="0">
            <w:col w:w="6053" w:space="688"/>
            <w:col w:w="3709"/>
          </w:cols>
        </w:sectPr>
      </w:pPr>
    </w:p>
    <w:p w14:paraId="407D3B5F" w14:textId="77777777" w:rsidR="00BA2A63" w:rsidRDefault="00515F18">
      <w:pPr>
        <w:pStyle w:val="BodyText"/>
        <w:spacing w:before="62" w:line="261" w:lineRule="exact"/>
        <w:ind w:left="130"/>
      </w:pPr>
      <w:r>
        <w:rPr>
          <w:rFonts w:ascii="Arial" w:hAnsi="Arial"/>
          <w:b/>
          <w:color w:val="231F20"/>
        </w:rPr>
        <w:lastRenderedPageBreak/>
        <w:t xml:space="preserve">Remarque : </w:t>
      </w:r>
      <w:r>
        <w:rPr>
          <w:color w:val="231F20"/>
        </w:rPr>
        <w:t>il est impératif que votre robot-tondeuse soit allumé pour pouvoir se recharger.</w:t>
      </w:r>
    </w:p>
    <w:p w14:paraId="1F5B92FD" w14:textId="77777777" w:rsidR="00BA2A63" w:rsidRDefault="00515F18">
      <w:pPr>
        <w:pStyle w:val="BodyText"/>
        <w:spacing w:before="12" w:line="204" w:lineRule="auto"/>
        <w:ind w:left="130" w:right="124"/>
      </w:pPr>
      <w:r>
        <w:rPr>
          <w:rFonts w:ascii="Arial" w:hAnsi="Arial"/>
          <w:b/>
          <w:color w:val="231F20"/>
          <w:w w:val="90"/>
        </w:rPr>
        <w:t>Remarque</w:t>
      </w:r>
      <w:r>
        <w:rPr>
          <w:rFonts w:ascii="Arial" w:hAnsi="Arial"/>
          <w:b/>
          <w:color w:val="231F20"/>
          <w:spacing w:val="-11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effectue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phase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d’auto-vérification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juste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après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saisie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passe (normalement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secondes)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coupure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d’alimentation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pendant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recharge </w:t>
      </w:r>
      <w:r>
        <w:rPr>
          <w:color w:val="231F20"/>
          <w:w w:val="85"/>
        </w:rPr>
        <w:t xml:space="preserve">(indiquée par le témoin de fonctionnement clignotant). Pendant cette phase d’auto-vérification, les boutons </w:t>
      </w:r>
      <w:r>
        <w:rPr>
          <w:color w:val="231F20"/>
          <w:w w:val="95"/>
        </w:rPr>
        <w:t>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produisent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aucun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bruit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fonctionnent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pas.</w:t>
      </w:r>
    </w:p>
    <w:p w14:paraId="1722C7D5" w14:textId="77777777" w:rsidR="00BA2A63" w:rsidRDefault="00515F18">
      <w:pPr>
        <w:pStyle w:val="ListParagraph"/>
        <w:numPr>
          <w:ilvl w:val="0"/>
          <w:numId w:val="6"/>
        </w:numPr>
        <w:tabs>
          <w:tab w:val="left" w:pos="468"/>
        </w:tabs>
        <w:spacing w:before="208"/>
        <w:ind w:left="467" w:hanging="220"/>
        <w:jc w:val="left"/>
        <w:rPr>
          <w:sz w:val="20"/>
        </w:rPr>
      </w:pPr>
      <w:r>
        <w:rPr>
          <w:color w:val="231F20"/>
          <w:w w:val="95"/>
          <w:sz w:val="20"/>
        </w:rPr>
        <w:t>Faites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glisser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robot-tondeuse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recharge.</w:t>
      </w:r>
    </w:p>
    <w:p w14:paraId="2C58FAA4" w14:textId="77777777" w:rsidR="00BA2A63" w:rsidRDefault="00515F18">
      <w:pPr>
        <w:pStyle w:val="ListParagraph"/>
        <w:numPr>
          <w:ilvl w:val="0"/>
          <w:numId w:val="6"/>
        </w:numPr>
        <w:tabs>
          <w:tab w:val="left" w:pos="470"/>
        </w:tabs>
        <w:spacing w:before="231" w:line="204" w:lineRule="auto"/>
        <w:ind w:left="452" w:right="190" w:hanging="204"/>
        <w:jc w:val="left"/>
        <w:rPr>
          <w:sz w:val="20"/>
        </w:rPr>
      </w:pPr>
      <w:r>
        <w:rPr>
          <w:color w:val="231F20"/>
          <w:w w:val="85"/>
          <w:sz w:val="20"/>
        </w:rPr>
        <w:t>Regardez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l’indicateur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du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socle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recharge.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Le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témoin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d’alimentation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doit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s’allumer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l’appareil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</w:t>
      </w:r>
      <w:r>
        <w:rPr>
          <w:color w:val="231F20"/>
          <w:spacing w:val="-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mettre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charge.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Si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témoin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d’alimentation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s’allume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pas,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vérifiez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fiche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est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bien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branchée</w:t>
      </w:r>
      <w:r>
        <w:rPr>
          <w:color w:val="231F20"/>
          <w:spacing w:val="-2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que </w:t>
      </w:r>
      <w:r>
        <w:rPr>
          <w:color w:val="231F20"/>
          <w:w w:val="95"/>
          <w:sz w:val="20"/>
        </w:rPr>
        <w:t>l’appareil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bien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enclenché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socle.</w:t>
      </w:r>
    </w:p>
    <w:p w14:paraId="6C942B42" w14:textId="77777777" w:rsidR="00BA2A63" w:rsidRDefault="00515F18">
      <w:pPr>
        <w:pStyle w:val="ListParagraph"/>
        <w:tabs>
          <w:tab w:val="left" w:pos="470"/>
        </w:tabs>
        <w:spacing w:before="231" w:line="204" w:lineRule="auto"/>
        <w:ind w:left="248" w:right="190" w:firstLine="0"/>
        <w:rPr>
          <w:color w:val="231F20"/>
          <w:w w:val="85"/>
          <w:sz w:val="20"/>
          <w:szCs w:val="20"/>
        </w:rPr>
      </w:pPr>
      <w:r>
        <w:rPr>
          <w:color w:val="231F20"/>
          <w:w w:val="85"/>
          <w:sz w:val="20"/>
          <w:szCs w:val="20"/>
        </w:rPr>
        <w:t xml:space="preserve">Lors de l'installation d'une batterie, celle - ci ne peut être enlevée que par un expert et est intégrée dans l'équipement, de sorte que l'équipement ne peut être éliminé que par un </w:t>
      </w:r>
      <w:proofErr w:type="spellStart"/>
      <w:r>
        <w:rPr>
          <w:color w:val="231F20"/>
          <w:w w:val="85"/>
          <w:sz w:val="20"/>
          <w:szCs w:val="20"/>
        </w:rPr>
        <w:t>specialiste</w:t>
      </w:r>
      <w:proofErr w:type="spellEnd"/>
    </w:p>
    <w:p w14:paraId="0B4C8056" w14:textId="77777777" w:rsidR="00BA2A63" w:rsidRDefault="00BA2A63">
      <w:pPr>
        <w:pStyle w:val="BodyText"/>
        <w:spacing w:before="1"/>
        <w:rPr>
          <w:sz w:val="17"/>
        </w:rPr>
      </w:pPr>
    </w:p>
    <w:p w14:paraId="10E41260" w14:textId="77777777" w:rsidR="00BA2A63" w:rsidRDefault="00515F18">
      <w:pPr>
        <w:pStyle w:val="Heading3"/>
      </w:pPr>
      <w:bookmarkStart w:id="13" w:name="_TOC_250022"/>
      <w:bookmarkEnd w:id="13"/>
      <w:r>
        <w:rPr>
          <w:color w:val="231F20"/>
        </w:rPr>
        <w:t>INSTALLATION DU FIL PÉRIPHÉRIQUE</w:t>
      </w:r>
    </w:p>
    <w:p w14:paraId="18A1AA05" w14:textId="77777777" w:rsidR="00BA2A63" w:rsidRDefault="00515F18">
      <w:pPr>
        <w:pStyle w:val="BodyText"/>
        <w:spacing w:before="22" w:line="204" w:lineRule="auto"/>
        <w:ind w:left="130" w:right="134"/>
        <w:jc w:val="both"/>
      </w:pPr>
      <w:r>
        <w:rPr>
          <w:color w:val="231F20"/>
          <w:w w:val="90"/>
        </w:rPr>
        <w:t>Pendant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recharge,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pouvez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installer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périmètre.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utilise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fil pour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s’orienter.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fil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représente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limites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zone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tondre.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Tout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trouve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l’intérieur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périmètre </w:t>
      </w:r>
      <w:r>
        <w:rPr>
          <w:color w:val="231F20"/>
        </w:rPr>
        <w:t>fait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partie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tondre,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tandis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trouve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à</w:t>
      </w:r>
    </w:p>
    <w:p w14:paraId="0D043DB0" w14:textId="77777777" w:rsidR="00BA2A63" w:rsidRDefault="00515F18">
      <w:pPr>
        <w:pStyle w:val="BodyText"/>
        <w:spacing w:before="1" w:line="204" w:lineRule="auto"/>
        <w:ind w:left="130" w:right="4419"/>
        <w:jc w:val="both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55DDB1F" wp14:editId="4CABE56A">
            <wp:simplePos x="0" y="0"/>
            <wp:positionH relativeFrom="column">
              <wp:posOffset>4611370</wp:posOffset>
            </wp:positionH>
            <wp:positionV relativeFrom="paragraph">
              <wp:posOffset>123190</wp:posOffset>
            </wp:positionV>
            <wp:extent cx="1718310" cy="1341755"/>
            <wp:effectExtent l="0" t="0" r="15240" b="1079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  <w:w w:val="90"/>
        </w:rPr>
        <w:t>l’extérieur</w:t>
      </w:r>
      <w:proofErr w:type="gramEnd"/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périmètre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exclu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zone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tondre.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sert également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protéger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obstacles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excluant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zone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12"/>
          <w:w w:val="90"/>
        </w:rPr>
        <w:t xml:space="preserve">à </w:t>
      </w:r>
      <w:r>
        <w:rPr>
          <w:color w:val="231F20"/>
          <w:w w:val="95"/>
        </w:rPr>
        <w:t>tondre.</w:t>
      </w:r>
    </w:p>
    <w:p w14:paraId="76BF416E" w14:textId="77777777" w:rsidR="00BA2A63" w:rsidRDefault="00BA2A63">
      <w:pPr>
        <w:pStyle w:val="BodyText"/>
        <w:rPr>
          <w:sz w:val="17"/>
        </w:rPr>
      </w:pPr>
    </w:p>
    <w:p w14:paraId="223E1784" w14:textId="77777777" w:rsidR="00BA2A63" w:rsidRDefault="00515F18">
      <w:pPr>
        <w:pStyle w:val="ListParagraph"/>
        <w:numPr>
          <w:ilvl w:val="0"/>
          <w:numId w:val="7"/>
        </w:numPr>
        <w:tabs>
          <w:tab w:val="left" w:pos="417"/>
        </w:tabs>
        <w:spacing w:before="1" w:line="204" w:lineRule="auto"/>
        <w:ind w:right="4325" w:hanging="204"/>
        <w:jc w:val="left"/>
        <w:rPr>
          <w:sz w:val="20"/>
        </w:rPr>
      </w:pPr>
      <w:r>
        <w:rPr>
          <w:color w:val="231F20"/>
          <w:w w:val="90"/>
          <w:sz w:val="20"/>
        </w:rPr>
        <w:t>Enfilez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l’extrémité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périphérique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dans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tube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socle</w:t>
      </w:r>
      <w:r>
        <w:rPr>
          <w:color w:val="231F20"/>
          <w:spacing w:val="-39"/>
          <w:w w:val="90"/>
          <w:sz w:val="20"/>
        </w:rPr>
        <w:t xml:space="preserve"> </w:t>
      </w:r>
      <w:r>
        <w:rPr>
          <w:color w:val="231F20"/>
          <w:spacing w:val="-7"/>
          <w:w w:val="90"/>
          <w:sz w:val="20"/>
        </w:rPr>
        <w:t xml:space="preserve">de </w:t>
      </w:r>
      <w:r>
        <w:rPr>
          <w:color w:val="231F20"/>
          <w:w w:val="95"/>
          <w:sz w:val="20"/>
        </w:rPr>
        <w:t>recharge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sorte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qu’il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réapparaisse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l’autre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côté.</w:t>
      </w:r>
    </w:p>
    <w:p w14:paraId="4318F4DA" w14:textId="77777777" w:rsidR="00BA2A63" w:rsidRDefault="00515F18">
      <w:pPr>
        <w:pStyle w:val="ListParagraph"/>
        <w:numPr>
          <w:ilvl w:val="0"/>
          <w:numId w:val="7"/>
        </w:numPr>
        <w:tabs>
          <w:tab w:val="left" w:pos="468"/>
        </w:tabs>
        <w:spacing w:line="250" w:lineRule="exact"/>
        <w:ind w:left="467" w:hanging="220"/>
        <w:jc w:val="left"/>
        <w:rPr>
          <w:sz w:val="20"/>
        </w:rPr>
      </w:pPr>
      <w:r>
        <w:rPr>
          <w:color w:val="231F20"/>
          <w:w w:val="95"/>
          <w:sz w:val="20"/>
        </w:rPr>
        <w:t>Retirez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prudemment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10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15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mm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gaine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d’isolation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fil.</w:t>
      </w:r>
    </w:p>
    <w:p w14:paraId="2F761721" w14:textId="77777777" w:rsidR="00BA2A63" w:rsidRDefault="00515F18">
      <w:pPr>
        <w:pStyle w:val="BodyText"/>
        <w:spacing w:before="231" w:line="204" w:lineRule="auto"/>
        <w:ind w:left="130" w:right="4487"/>
        <w:jc w:val="both"/>
      </w:pPr>
      <w:r>
        <w:rPr>
          <w:rFonts w:ascii="Arial" w:hAnsi="Arial"/>
          <w:b/>
          <w:color w:val="231F20"/>
          <w:w w:val="95"/>
        </w:rPr>
        <w:t>Remarque</w:t>
      </w:r>
      <w:r>
        <w:rPr>
          <w:rFonts w:ascii="Arial" w:hAnsi="Arial"/>
          <w:b/>
          <w:color w:val="231F20"/>
          <w:spacing w:val="-24"/>
          <w:w w:val="95"/>
        </w:rPr>
        <w:t xml:space="preserve"> </w:t>
      </w:r>
      <w:r>
        <w:rPr>
          <w:rFonts w:ascii="Arial" w:hAnsi="Arial"/>
          <w:b/>
          <w:color w:val="231F20"/>
          <w:w w:val="95"/>
        </w:rPr>
        <w:t>:</w:t>
      </w:r>
      <w:r>
        <w:rPr>
          <w:rFonts w:ascii="Arial" w:hAnsi="Arial"/>
          <w:b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gardez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15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20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début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fil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le </w:t>
      </w:r>
      <w:r>
        <w:rPr>
          <w:color w:val="231F20"/>
          <w:w w:val="95"/>
        </w:rPr>
        <w:t>faire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fonctionner.</w:t>
      </w:r>
    </w:p>
    <w:p w14:paraId="60620ED9" w14:textId="77777777" w:rsidR="00BA2A63" w:rsidRDefault="00BA2A63">
      <w:pPr>
        <w:pStyle w:val="BodyText"/>
        <w:spacing w:before="9"/>
        <w:rPr>
          <w:sz w:val="8"/>
        </w:rPr>
      </w:pPr>
    </w:p>
    <w:p w14:paraId="2CE08E13" w14:textId="77777777" w:rsidR="00BA2A63" w:rsidRDefault="00BA2A63">
      <w:pPr>
        <w:rPr>
          <w:sz w:val="8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3DB73051" w14:textId="77777777" w:rsidR="00BA2A63" w:rsidRDefault="00515F18">
      <w:pPr>
        <w:pStyle w:val="ListParagraph"/>
        <w:numPr>
          <w:ilvl w:val="0"/>
          <w:numId w:val="7"/>
        </w:numPr>
        <w:tabs>
          <w:tab w:val="left" w:pos="470"/>
        </w:tabs>
        <w:spacing w:before="118" w:line="204" w:lineRule="auto"/>
        <w:ind w:hanging="204"/>
        <w:jc w:val="left"/>
        <w:rPr>
          <w:sz w:val="20"/>
        </w:rPr>
      </w:pPr>
      <w:r>
        <w:rPr>
          <w:color w:val="231F20"/>
          <w:w w:val="90"/>
          <w:sz w:val="20"/>
        </w:rPr>
        <w:t>Branchez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départ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terminal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droit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(noir)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socle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spacing w:val="-8"/>
          <w:w w:val="90"/>
          <w:sz w:val="20"/>
        </w:rPr>
        <w:t xml:space="preserve">de </w:t>
      </w:r>
      <w:r>
        <w:rPr>
          <w:color w:val="231F20"/>
          <w:w w:val="95"/>
          <w:sz w:val="20"/>
        </w:rPr>
        <w:t>recharge.</w:t>
      </w:r>
    </w:p>
    <w:p w14:paraId="37C55CDB" w14:textId="77777777" w:rsidR="00BA2A63" w:rsidRDefault="00515F18">
      <w:pPr>
        <w:pStyle w:val="BodyText"/>
        <w:spacing w:before="8"/>
        <w:rPr>
          <w:sz w:val="16"/>
        </w:rPr>
      </w:pPr>
      <w:r>
        <w:br w:type="column"/>
      </w:r>
    </w:p>
    <w:p w14:paraId="298817B3" w14:textId="5FC3ADCA" w:rsidR="00BA2A63" w:rsidRDefault="00DE4C12">
      <w:pPr>
        <w:ind w:left="24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98CF357" wp14:editId="43BA5E62">
                <wp:simplePos x="0" y="0"/>
                <wp:positionH relativeFrom="page">
                  <wp:posOffset>4627880</wp:posOffset>
                </wp:positionH>
                <wp:positionV relativeFrom="paragraph">
                  <wp:posOffset>8255</wp:posOffset>
                </wp:positionV>
                <wp:extent cx="2392045" cy="1448435"/>
                <wp:effectExtent l="0" t="3175" r="0" b="0"/>
                <wp:wrapNone/>
                <wp:docPr id="42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E8C50" w14:textId="77777777" w:rsidR="008C3D62" w:rsidRDefault="008C3D62">
                            <w:pPr>
                              <w:spacing w:line="241" w:lineRule="exact"/>
                              <w:ind w:left="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8</w:t>
                            </w:r>
                            <w:r>
                              <w:rPr>
                                <w:color w:val="231F20"/>
                                <w:spacing w:val="-2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2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branchement</w:t>
                            </w:r>
                            <w:r>
                              <w:rPr>
                                <w:color w:val="231F20"/>
                                <w:spacing w:val="-2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du</w:t>
                            </w:r>
                            <w:r>
                              <w:rPr>
                                <w:color w:val="231F20"/>
                                <w:spacing w:val="-2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fil</w:t>
                            </w:r>
                            <w:r>
                              <w:rPr>
                                <w:color w:val="231F20"/>
                                <w:spacing w:val="-2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périphérique</w:t>
                            </w:r>
                            <w:r>
                              <w:rPr>
                                <w:color w:val="231F20"/>
                                <w:spacing w:val="-2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>(départ)</w:t>
                            </w:r>
                          </w:p>
                          <w:p w14:paraId="2B29B407" w14:textId="77777777" w:rsidR="008C3D62" w:rsidRDefault="008C3D62">
                            <w:pPr>
                              <w:pStyle w:val="BodyText"/>
                              <w:spacing w:before="112" w:line="204" w:lineRule="auto"/>
                              <w:ind w:left="143" w:right="-2" w:hanging="112"/>
                            </w:pPr>
                            <w:proofErr w:type="gramStart"/>
                            <w:r>
                              <w:rPr>
                                <w:color w:val="231F20"/>
                                <w:w w:val="90"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aiguilles</w:t>
                            </w:r>
                            <w:r>
                              <w:rPr>
                                <w:color w:val="231F20"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d’une</w:t>
                            </w:r>
                            <w:r>
                              <w:rPr>
                                <w:color w:val="231F20"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montre.</w:t>
                            </w:r>
                            <w:r>
                              <w:rPr>
                                <w:color w:val="231F20"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Tirez</w:t>
                            </w:r>
                            <w:r>
                              <w:rPr>
                                <w:color w:val="231F20"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fil</w:t>
                            </w:r>
                            <w:r>
                              <w:rPr>
                                <w:color w:val="231F20"/>
                                <w:spacing w:val="-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 petit</w:t>
                            </w:r>
                            <w:r>
                              <w:rPr>
                                <w:color w:val="231F20"/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maillet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pour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planter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dans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le</w:t>
                            </w:r>
                            <w:r>
                              <w:rPr>
                                <w:color w:val="231F20"/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 xml:space="preserve">sol.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recharge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1,5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mètre.</w:t>
                            </w:r>
                          </w:p>
                          <w:p w14:paraId="79EC37A6" w14:textId="77777777" w:rsidR="008C3D62" w:rsidRDefault="008C3D62">
                            <w:pPr>
                              <w:pStyle w:val="BodyText"/>
                              <w:spacing w:line="250" w:lineRule="exact"/>
                              <w:ind w:left="138"/>
                            </w:pPr>
                            <w:proofErr w:type="gramStart"/>
                            <w:r>
                              <w:rPr>
                                <w:color w:val="231F20"/>
                                <w:w w:val="90"/>
                              </w:rPr>
                              <w:t>z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distance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entre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les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piquets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en</w:t>
                            </w:r>
                          </w:p>
                          <w:p w14:paraId="761FC39A" w14:textId="77777777" w:rsidR="008C3D62" w:rsidRDefault="008C3D62">
                            <w:pPr>
                              <w:pStyle w:val="BodyText"/>
                              <w:spacing w:before="198" w:line="261" w:lineRule="exact"/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231F20"/>
                                <w:w w:val="90"/>
                              </w:rPr>
                              <w:t>our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1F20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périmètre</w:t>
                            </w:r>
                            <w:r>
                              <w:rPr>
                                <w:color w:val="231F20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plus</w:t>
                            </w:r>
                            <w:r>
                              <w:rPr>
                                <w:color w:val="231F20"/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précis,</w:t>
                            </w:r>
                            <w:r>
                              <w:rPr>
                                <w:color w:val="231F20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il</w:t>
                            </w:r>
                            <w:r>
                              <w:rPr>
                                <w:color w:val="231F20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est</w:t>
                            </w:r>
                          </w:p>
                          <w:p w14:paraId="3B9FE527" w14:textId="77777777" w:rsidR="008C3D62" w:rsidRDefault="008C3D62">
                            <w:pPr>
                              <w:pStyle w:val="BodyText"/>
                              <w:spacing w:before="12" w:line="204" w:lineRule="auto"/>
                              <w:ind w:left="178" w:right="45" w:hanging="38"/>
                            </w:pPr>
                            <w:proofErr w:type="gramStart"/>
                            <w:r>
                              <w:rPr>
                                <w:color w:val="231F20"/>
                                <w:w w:val="90"/>
                              </w:rPr>
                              <w:t>us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créer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des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îlots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</w:rPr>
                              <w:t xml:space="preserve">autour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Voir</w:t>
                            </w:r>
                            <w:r>
                              <w:rPr>
                                <w:color w:val="231F20"/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rubrique</w:t>
                            </w:r>
                            <w:r>
                              <w:rPr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«</w:t>
                            </w:r>
                            <w:r>
                              <w:rPr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Créer</w:t>
                            </w:r>
                            <w:r>
                              <w:rPr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des</w:t>
                            </w:r>
                            <w:r>
                              <w:rPr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îlots</w:t>
                            </w:r>
                            <w:r>
                              <w:rPr>
                                <w:color w:val="231F20"/>
                                <w:spacing w:val="-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357" id="Text Box 81" o:spid="_x0000_s1066" type="#_x0000_t202" style="position:absolute;left:0;text-align:left;margin-left:364.4pt;margin-top:.65pt;width:188.35pt;height:114.0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" filled="f" stroked="f">
                <v:textbox inset="0,0,0,0">
                  <w:txbxContent>
                    <w:p w14:paraId="4A0E8C50" w14:textId="77777777" w:rsidR="008C3D62" w:rsidRDefault="008C3D62">
                      <w:pPr>
                        <w:spacing w:line="241" w:lineRule="exact"/>
                        <w:ind w:left="8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90"/>
                          <w:sz w:val="18"/>
                        </w:rPr>
                        <w:t>8</w:t>
                      </w:r>
                      <w:r>
                        <w:rPr>
                          <w:color w:val="231F20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8"/>
                        </w:rPr>
                        <w:t>:</w:t>
                      </w:r>
                      <w:r>
                        <w:rPr>
                          <w:color w:val="231F20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8"/>
                        </w:rPr>
                        <w:t>branchement</w:t>
                      </w:r>
                      <w:r>
                        <w:rPr>
                          <w:color w:val="231F20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8"/>
                        </w:rPr>
                        <w:t>du</w:t>
                      </w:r>
                      <w:r>
                        <w:rPr>
                          <w:color w:val="231F20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8"/>
                        </w:rPr>
                        <w:t>fil</w:t>
                      </w:r>
                      <w:r>
                        <w:rPr>
                          <w:color w:val="231F20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8"/>
                        </w:rPr>
                        <w:t>périphérique</w:t>
                      </w:r>
                      <w:r>
                        <w:rPr>
                          <w:color w:val="231F20"/>
                          <w:spacing w:val="-28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0"/>
                          <w:sz w:val="18"/>
                        </w:rPr>
                        <w:t>(départ)</w:t>
                      </w:r>
                    </w:p>
                    <w:p w14:paraId="2B29B407" w14:textId="77777777" w:rsidR="008C3D62" w:rsidRDefault="008C3D62">
                      <w:pPr>
                        <w:pStyle w:val="BodyText"/>
                        <w:spacing w:before="112" w:line="204" w:lineRule="auto"/>
                        <w:ind w:left="143" w:right="-2" w:hanging="112"/>
                      </w:pPr>
                      <w:proofErr w:type="gramStart"/>
                      <w:r>
                        <w:rPr>
                          <w:color w:val="231F20"/>
                          <w:w w:val="90"/>
                        </w:rPr>
                        <w:t>es</w:t>
                      </w:r>
                      <w:proofErr w:type="gramEnd"/>
                      <w:r>
                        <w:rPr>
                          <w:color w:val="231F20"/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aiguilles</w:t>
                      </w:r>
                      <w:r>
                        <w:rPr>
                          <w:color w:val="231F20"/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d’une</w:t>
                      </w:r>
                      <w:r>
                        <w:rPr>
                          <w:color w:val="231F20"/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montre.</w:t>
                      </w:r>
                      <w:r>
                        <w:rPr>
                          <w:color w:val="231F20"/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Tirez</w:t>
                      </w:r>
                      <w:r>
                        <w:rPr>
                          <w:color w:val="231F20"/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le</w:t>
                      </w:r>
                      <w:r>
                        <w:rPr>
                          <w:color w:val="231F20"/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fil</w:t>
                      </w:r>
                      <w:r>
                        <w:rPr>
                          <w:color w:val="231F20"/>
                          <w:spacing w:val="-3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de petit</w:t>
                      </w:r>
                      <w:r>
                        <w:rPr>
                          <w:color w:val="231F20"/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maillet</w:t>
                      </w:r>
                      <w:r>
                        <w:rPr>
                          <w:color w:val="231F20"/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pour</w:t>
                      </w:r>
                      <w:r>
                        <w:rPr>
                          <w:color w:val="231F20"/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le</w:t>
                      </w:r>
                      <w:r>
                        <w:rPr>
                          <w:color w:val="231F20"/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planter</w:t>
                      </w:r>
                      <w:r>
                        <w:rPr>
                          <w:color w:val="231F20"/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dans</w:t>
                      </w:r>
                      <w:r>
                        <w:rPr>
                          <w:color w:val="231F20"/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le</w:t>
                      </w:r>
                      <w:r>
                        <w:rPr>
                          <w:color w:val="231F20"/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 xml:space="preserve">sol. </w:t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recharge</w:t>
                      </w:r>
                      <w:proofErr w:type="gramEnd"/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1,5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mètre.</w:t>
                      </w:r>
                    </w:p>
                    <w:p w14:paraId="79EC37A6" w14:textId="77777777" w:rsidR="008C3D62" w:rsidRDefault="008C3D62">
                      <w:pPr>
                        <w:pStyle w:val="BodyText"/>
                        <w:spacing w:line="250" w:lineRule="exact"/>
                        <w:ind w:left="138"/>
                      </w:pPr>
                      <w:proofErr w:type="gramStart"/>
                      <w:r>
                        <w:rPr>
                          <w:color w:val="231F20"/>
                          <w:w w:val="90"/>
                        </w:rPr>
                        <w:t>z</w:t>
                      </w:r>
                      <w:proofErr w:type="gramEnd"/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la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distance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entre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les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piquets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en</w:t>
                      </w:r>
                    </w:p>
                    <w:p w14:paraId="761FC39A" w14:textId="77777777" w:rsidR="008C3D62" w:rsidRDefault="008C3D62">
                      <w:pPr>
                        <w:pStyle w:val="BodyText"/>
                        <w:spacing w:before="198" w:line="261" w:lineRule="exact"/>
                      </w:pPr>
                      <w:proofErr w:type="spellStart"/>
                      <w:proofErr w:type="gramStart"/>
                      <w:r>
                        <w:rPr>
                          <w:color w:val="231F20"/>
                          <w:w w:val="90"/>
                        </w:rPr>
                        <w:t>our</w:t>
                      </w:r>
                      <w:proofErr w:type="spellEnd"/>
                      <w:proofErr w:type="gramEnd"/>
                      <w:r>
                        <w:rPr>
                          <w:color w:val="231F20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un</w:t>
                      </w:r>
                      <w:r>
                        <w:rPr>
                          <w:color w:val="231F20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périmètre</w:t>
                      </w:r>
                      <w:r>
                        <w:rPr>
                          <w:color w:val="231F20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plus</w:t>
                      </w:r>
                      <w:r>
                        <w:rPr>
                          <w:color w:val="231F20"/>
                          <w:spacing w:val="-3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précis,</w:t>
                      </w:r>
                      <w:r>
                        <w:rPr>
                          <w:color w:val="231F20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il</w:t>
                      </w:r>
                      <w:r>
                        <w:rPr>
                          <w:color w:val="231F20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est</w:t>
                      </w:r>
                    </w:p>
                    <w:p w14:paraId="3B9FE527" w14:textId="77777777" w:rsidR="008C3D62" w:rsidRDefault="008C3D62">
                      <w:pPr>
                        <w:pStyle w:val="BodyText"/>
                        <w:spacing w:before="12" w:line="204" w:lineRule="auto"/>
                        <w:ind w:left="178" w:right="45" w:hanging="38"/>
                      </w:pPr>
                      <w:proofErr w:type="gramStart"/>
                      <w:r>
                        <w:rPr>
                          <w:color w:val="231F20"/>
                          <w:w w:val="90"/>
                        </w:rPr>
                        <w:t>us</w:t>
                      </w:r>
                      <w:proofErr w:type="gramEnd"/>
                      <w:r>
                        <w:rPr>
                          <w:color w:val="231F20"/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créer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des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îlots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de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protection</w:t>
                      </w:r>
                      <w:r>
                        <w:rPr>
                          <w:color w:val="231F20"/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0"/>
                        </w:rPr>
                        <w:t xml:space="preserve">autour </w:t>
                      </w:r>
                      <w:r>
                        <w:rPr>
                          <w:color w:val="231F20"/>
                          <w:w w:val="95"/>
                        </w:rPr>
                        <w:t>Voir</w:t>
                      </w:r>
                      <w:r>
                        <w:rPr>
                          <w:color w:val="231F20"/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la</w:t>
                      </w:r>
                      <w:r>
                        <w:rPr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rubrique</w:t>
                      </w:r>
                      <w:r>
                        <w:rPr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«</w:t>
                      </w:r>
                      <w:r>
                        <w:rPr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Créer</w:t>
                      </w:r>
                      <w:r>
                        <w:rPr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des</w:t>
                      </w:r>
                      <w:r>
                        <w:rPr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îlots</w:t>
                      </w:r>
                      <w:r>
                        <w:rPr>
                          <w:color w:val="231F20"/>
                          <w:spacing w:val="-4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5F18">
        <w:rPr>
          <w:color w:val="231F20"/>
          <w:w w:val="90"/>
          <w:sz w:val="18"/>
        </w:rPr>
        <w:t>Fig.</w:t>
      </w:r>
    </w:p>
    <w:p w14:paraId="6501F535" w14:textId="77777777" w:rsidR="00BA2A63" w:rsidRDefault="00BA2A63">
      <w:pPr>
        <w:rPr>
          <w:sz w:val="18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num="2" w:space="720" w:equalWidth="0">
            <w:col w:w="5990" w:space="77"/>
            <w:col w:w="4383"/>
          </w:cols>
        </w:sectPr>
      </w:pPr>
    </w:p>
    <w:p w14:paraId="1728E186" w14:textId="77777777" w:rsidR="00BA2A63" w:rsidRDefault="00515F18">
      <w:pPr>
        <w:pStyle w:val="ListParagraph"/>
        <w:numPr>
          <w:ilvl w:val="0"/>
          <w:numId w:val="7"/>
        </w:numPr>
        <w:tabs>
          <w:tab w:val="left" w:pos="470"/>
        </w:tabs>
        <w:spacing w:before="3" w:line="204" w:lineRule="auto"/>
        <w:ind w:right="3760" w:hanging="204"/>
        <w:jc w:val="left"/>
        <w:rPr>
          <w:sz w:val="20"/>
        </w:rPr>
      </w:pPr>
      <w:r>
        <w:rPr>
          <w:color w:val="231F20"/>
          <w:w w:val="90"/>
          <w:sz w:val="20"/>
        </w:rPr>
        <w:t>Le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doit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être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déroulé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partir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socle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recharge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dans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sens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 la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bobine,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tendez-le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fixez-le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sol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l’aide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d’un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piquet.</w:t>
      </w:r>
      <w:r>
        <w:rPr>
          <w:color w:val="231F20"/>
          <w:spacing w:val="-3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Utilisez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 Faites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sorte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soit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droit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aligné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tube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socle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</w:p>
    <w:p w14:paraId="1660A168" w14:textId="77777777" w:rsidR="00BA2A63" w:rsidRDefault="00515F18">
      <w:pPr>
        <w:pStyle w:val="ListParagraph"/>
        <w:numPr>
          <w:ilvl w:val="0"/>
          <w:numId w:val="7"/>
        </w:numPr>
        <w:tabs>
          <w:tab w:val="left" w:pos="472"/>
        </w:tabs>
        <w:spacing w:line="204" w:lineRule="auto"/>
        <w:ind w:right="3735" w:hanging="204"/>
        <w:jc w:val="left"/>
        <w:rPr>
          <w:sz w:val="20"/>
        </w:rPr>
      </w:pPr>
      <w:r>
        <w:rPr>
          <w:color w:val="231F20"/>
          <w:w w:val="90"/>
          <w:sz w:val="20"/>
        </w:rPr>
        <w:t>Laissez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75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100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cm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entre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premier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deuxième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piquet.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Adapte </w:t>
      </w:r>
      <w:r>
        <w:rPr>
          <w:color w:val="231F20"/>
          <w:w w:val="95"/>
          <w:sz w:val="20"/>
        </w:rPr>
        <w:t>fonction de</w:t>
      </w:r>
      <w:r>
        <w:rPr>
          <w:color w:val="231F20"/>
          <w:spacing w:val="-4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l’environnement.</w:t>
      </w:r>
    </w:p>
    <w:p w14:paraId="141CD073" w14:textId="77777777" w:rsidR="00BA2A63" w:rsidRDefault="00515F18">
      <w:pPr>
        <w:pStyle w:val="ListParagraph"/>
        <w:numPr>
          <w:ilvl w:val="0"/>
          <w:numId w:val="7"/>
        </w:numPr>
        <w:tabs>
          <w:tab w:val="left" w:pos="473"/>
        </w:tabs>
        <w:spacing w:before="1" w:line="204" w:lineRule="auto"/>
        <w:ind w:right="3734" w:hanging="204"/>
        <w:jc w:val="left"/>
        <w:rPr>
          <w:sz w:val="20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2F6036A9" wp14:editId="191DB429">
            <wp:simplePos x="0" y="0"/>
            <wp:positionH relativeFrom="column">
              <wp:posOffset>5461635</wp:posOffset>
            </wp:positionH>
            <wp:positionV relativeFrom="paragraph">
              <wp:posOffset>567690</wp:posOffset>
            </wp:positionV>
            <wp:extent cx="1047115" cy="1026795"/>
            <wp:effectExtent l="0" t="0" r="635" b="1905"/>
            <wp:wrapNone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20"/>
        </w:rPr>
        <w:t>Continuez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délimiter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périmètre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zone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tondre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fil.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 conseillé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laisser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moins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75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cm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entre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chaque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piquet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lorsque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 d’obstacles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(parterres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fleurs,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buissons,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arbres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autres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objets). </w:t>
      </w:r>
      <w:proofErr w:type="gramStart"/>
      <w:r>
        <w:rPr>
          <w:color w:val="231F20"/>
          <w:w w:val="95"/>
          <w:sz w:val="20"/>
        </w:rPr>
        <w:t>protection</w:t>
      </w:r>
      <w:proofErr w:type="gramEnd"/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»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plus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détails.</w:t>
      </w:r>
    </w:p>
    <w:p w14:paraId="30759210" w14:textId="77777777" w:rsidR="00BA2A63" w:rsidRPr="008C3D62" w:rsidRDefault="00515F18">
      <w:pPr>
        <w:pStyle w:val="ListParagraph"/>
        <w:numPr>
          <w:ilvl w:val="0"/>
          <w:numId w:val="7"/>
        </w:numPr>
        <w:tabs>
          <w:tab w:val="left" w:pos="473"/>
        </w:tabs>
        <w:spacing w:before="1" w:line="204" w:lineRule="auto"/>
        <w:ind w:right="3734" w:hanging="204"/>
        <w:jc w:val="left"/>
        <w:rPr>
          <w:color w:val="231F20"/>
          <w:w w:val="90"/>
          <w:sz w:val="20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395364E" wp14:editId="2E5104A9">
            <wp:simplePos x="0" y="0"/>
            <wp:positionH relativeFrom="column">
              <wp:posOffset>4479925</wp:posOffset>
            </wp:positionH>
            <wp:positionV relativeFrom="paragraph">
              <wp:posOffset>33655</wp:posOffset>
            </wp:positionV>
            <wp:extent cx="696595" cy="874395"/>
            <wp:effectExtent l="0" t="0" r="1905" b="8255"/>
            <wp:wrapNone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5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D62">
        <w:rPr>
          <w:color w:val="231F20"/>
          <w:w w:val="90"/>
          <w:sz w:val="20"/>
        </w:rPr>
        <w:t>Installer correctement la station de chargement en suivant la</w:t>
      </w:r>
      <w:r w:rsidRPr="008C3D62">
        <w:rPr>
          <w:rFonts w:eastAsia="宋体" w:hint="eastAsia"/>
          <w:color w:val="231F20"/>
          <w:w w:val="90"/>
          <w:sz w:val="20"/>
          <w:lang w:eastAsia="zh-CN"/>
        </w:rPr>
        <w:t xml:space="preserve"> </w:t>
      </w:r>
      <w:proofErr w:type="spellStart"/>
      <w:r w:rsidRPr="008C3D62">
        <w:rPr>
          <w:color w:val="231F20"/>
          <w:w w:val="90"/>
          <w:sz w:val="20"/>
        </w:rPr>
        <w:t>fleche</w:t>
      </w:r>
      <w:proofErr w:type="spellEnd"/>
      <w:r w:rsidRPr="008C3D62">
        <w:rPr>
          <w:color w:val="231F20"/>
          <w:w w:val="90"/>
          <w:sz w:val="20"/>
        </w:rPr>
        <w:t xml:space="preserve"> pour bien </w:t>
      </w:r>
      <w:proofErr w:type="spellStart"/>
      <w:r w:rsidRPr="008C3D62">
        <w:rPr>
          <w:color w:val="231F20"/>
          <w:w w:val="90"/>
          <w:sz w:val="20"/>
        </w:rPr>
        <w:t>delimiter</w:t>
      </w:r>
      <w:proofErr w:type="spellEnd"/>
      <w:r w:rsidRPr="008C3D62">
        <w:rPr>
          <w:color w:val="231F20"/>
          <w:w w:val="90"/>
          <w:sz w:val="20"/>
        </w:rPr>
        <w:t xml:space="preserve"> la zone de travail. </w:t>
      </w:r>
    </w:p>
    <w:p w14:paraId="297131D3" w14:textId="77777777" w:rsidR="00BA2A63" w:rsidRPr="008C3D62" w:rsidRDefault="00515F18">
      <w:pPr>
        <w:pStyle w:val="ListParagraph"/>
        <w:numPr>
          <w:ilvl w:val="0"/>
          <w:numId w:val="7"/>
        </w:numPr>
        <w:tabs>
          <w:tab w:val="left" w:pos="473"/>
        </w:tabs>
        <w:spacing w:before="1" w:line="204" w:lineRule="auto"/>
        <w:ind w:right="3734" w:hanging="204"/>
        <w:jc w:val="left"/>
        <w:rPr>
          <w:color w:val="231F20"/>
          <w:w w:val="90"/>
          <w:sz w:val="20"/>
        </w:rPr>
      </w:pPr>
      <w:r w:rsidRPr="008C3D62">
        <w:rPr>
          <w:color w:val="231F20"/>
          <w:w w:val="90"/>
          <w:sz w:val="20"/>
        </w:rPr>
        <w:t xml:space="preserve">Le fil doit </w:t>
      </w:r>
      <w:proofErr w:type="spellStart"/>
      <w:r w:rsidRPr="008C3D62">
        <w:rPr>
          <w:color w:val="231F20"/>
          <w:w w:val="90"/>
          <w:sz w:val="20"/>
        </w:rPr>
        <w:t>etre</w:t>
      </w:r>
      <w:proofErr w:type="spellEnd"/>
      <w:r w:rsidRPr="008C3D62">
        <w:rPr>
          <w:color w:val="231F20"/>
          <w:w w:val="90"/>
          <w:sz w:val="20"/>
        </w:rPr>
        <w:t xml:space="preserve"> installe en </w:t>
      </w:r>
      <w:proofErr w:type="spellStart"/>
      <w:r w:rsidRPr="008C3D62">
        <w:rPr>
          <w:color w:val="231F20"/>
          <w:w w:val="90"/>
          <w:sz w:val="20"/>
        </w:rPr>
        <w:t>commencant</w:t>
      </w:r>
      <w:proofErr w:type="spellEnd"/>
      <w:r w:rsidRPr="008C3D62">
        <w:rPr>
          <w:color w:val="231F20"/>
          <w:w w:val="90"/>
          <w:sz w:val="20"/>
        </w:rPr>
        <w:t xml:space="preserve"> par suivre la direction</w:t>
      </w:r>
      <w:r w:rsidRPr="008C3D62">
        <w:rPr>
          <w:rFonts w:hint="eastAsia"/>
          <w:color w:val="231F20"/>
          <w:w w:val="90"/>
          <w:sz w:val="20"/>
          <w:lang w:eastAsia="zh-CN"/>
        </w:rPr>
        <w:t xml:space="preserve"> </w:t>
      </w:r>
      <w:r w:rsidRPr="008C3D62">
        <w:rPr>
          <w:color w:val="231F20"/>
          <w:w w:val="90"/>
          <w:sz w:val="20"/>
        </w:rPr>
        <w:t xml:space="preserve">de la </w:t>
      </w:r>
      <w:proofErr w:type="spellStart"/>
      <w:r w:rsidRPr="008C3D62">
        <w:rPr>
          <w:color w:val="231F20"/>
          <w:w w:val="90"/>
          <w:sz w:val="20"/>
        </w:rPr>
        <w:t>fleche</w:t>
      </w:r>
      <w:proofErr w:type="spellEnd"/>
      <w:r w:rsidRPr="008C3D62">
        <w:rPr>
          <w:color w:val="231F20"/>
          <w:w w:val="90"/>
          <w:sz w:val="20"/>
        </w:rPr>
        <w:t xml:space="preserve"> "IN" puis en </w:t>
      </w:r>
      <w:proofErr w:type="spellStart"/>
      <w:r w:rsidRPr="008C3D62">
        <w:rPr>
          <w:color w:val="231F20"/>
          <w:w w:val="90"/>
          <w:sz w:val="20"/>
        </w:rPr>
        <w:t>etendant</w:t>
      </w:r>
      <w:proofErr w:type="spellEnd"/>
      <w:r w:rsidRPr="008C3D62">
        <w:rPr>
          <w:color w:val="231F20"/>
          <w:w w:val="90"/>
          <w:sz w:val="20"/>
        </w:rPr>
        <w:t xml:space="preserve"> le fil pour </w:t>
      </w:r>
      <w:proofErr w:type="spellStart"/>
      <w:r w:rsidRPr="008C3D62">
        <w:rPr>
          <w:color w:val="231F20"/>
          <w:w w:val="90"/>
          <w:sz w:val="20"/>
        </w:rPr>
        <w:t>determiner</w:t>
      </w:r>
      <w:proofErr w:type="spellEnd"/>
      <w:r w:rsidRPr="008C3D62">
        <w:rPr>
          <w:color w:val="231F20"/>
          <w:w w:val="90"/>
          <w:sz w:val="20"/>
        </w:rPr>
        <w:t xml:space="preserve"> le</w:t>
      </w:r>
      <w:r w:rsidRPr="008C3D62">
        <w:rPr>
          <w:rFonts w:hint="eastAsia"/>
          <w:color w:val="231F20"/>
          <w:w w:val="90"/>
          <w:sz w:val="20"/>
          <w:lang w:eastAsia="zh-CN"/>
        </w:rPr>
        <w:t xml:space="preserve"> </w:t>
      </w:r>
      <w:proofErr w:type="spellStart"/>
      <w:r w:rsidRPr="008C3D62">
        <w:rPr>
          <w:color w:val="231F20"/>
          <w:w w:val="90"/>
          <w:sz w:val="20"/>
        </w:rPr>
        <w:t>perimetre</w:t>
      </w:r>
      <w:proofErr w:type="spellEnd"/>
      <w:r w:rsidRPr="008C3D62">
        <w:rPr>
          <w:color w:val="231F20"/>
          <w:w w:val="90"/>
          <w:sz w:val="20"/>
        </w:rPr>
        <w:t xml:space="preserve"> </w:t>
      </w:r>
      <w:proofErr w:type="spellStart"/>
      <w:r w:rsidRPr="008C3D62">
        <w:rPr>
          <w:color w:val="231F20"/>
          <w:w w:val="90"/>
          <w:sz w:val="20"/>
        </w:rPr>
        <w:t>d action</w:t>
      </w:r>
      <w:proofErr w:type="spellEnd"/>
      <w:r w:rsidRPr="008C3D62">
        <w:rPr>
          <w:color w:val="231F20"/>
          <w:w w:val="90"/>
          <w:sz w:val="20"/>
        </w:rPr>
        <w:t xml:space="preserve"> du robot.</w:t>
      </w:r>
    </w:p>
    <w:p w14:paraId="76914676" w14:textId="77777777" w:rsidR="00BA2A63" w:rsidRPr="008C3D62" w:rsidRDefault="00BA2A63">
      <w:pPr>
        <w:pStyle w:val="ListParagraph"/>
        <w:tabs>
          <w:tab w:val="left" w:pos="473"/>
        </w:tabs>
        <w:spacing w:before="1" w:line="204" w:lineRule="auto"/>
        <w:ind w:left="0" w:right="3734" w:firstLine="0"/>
        <w:rPr>
          <w:color w:val="231F20"/>
          <w:w w:val="90"/>
          <w:sz w:val="20"/>
        </w:rPr>
      </w:pPr>
    </w:p>
    <w:p w14:paraId="3E4922C4" w14:textId="77777777" w:rsidR="00BA2A63" w:rsidRDefault="00BA2A63">
      <w:pPr>
        <w:pStyle w:val="BodyText"/>
        <w:spacing w:before="1"/>
        <w:rPr>
          <w:sz w:val="17"/>
        </w:rPr>
      </w:pPr>
    </w:p>
    <w:p w14:paraId="16C78376" w14:textId="77777777" w:rsidR="00BA2A63" w:rsidRDefault="00515F18">
      <w:pPr>
        <w:pStyle w:val="Heading3"/>
        <w:ind w:left="368"/>
      </w:pPr>
      <w:r>
        <w:rPr>
          <w:color w:val="231F20"/>
        </w:rPr>
        <w:t>ATTENTION :</w:t>
      </w:r>
    </w:p>
    <w:p w14:paraId="7F0AF990" w14:textId="77777777" w:rsidR="00BA2A63" w:rsidRDefault="00515F18">
      <w:pPr>
        <w:pStyle w:val="ListParagraph"/>
        <w:numPr>
          <w:ilvl w:val="1"/>
          <w:numId w:val="7"/>
        </w:numPr>
        <w:tabs>
          <w:tab w:val="left" w:pos="540"/>
        </w:tabs>
        <w:spacing w:line="250" w:lineRule="exact"/>
        <w:ind w:left="539"/>
        <w:rPr>
          <w:sz w:val="20"/>
        </w:rPr>
      </w:pPr>
      <w:r>
        <w:rPr>
          <w:color w:val="231F20"/>
          <w:w w:val="95"/>
          <w:sz w:val="20"/>
        </w:rPr>
        <w:t>Si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n’est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bien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tendu,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il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risque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d’être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coupé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lors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tonte.</w:t>
      </w:r>
    </w:p>
    <w:p w14:paraId="63151640" w14:textId="77777777" w:rsidR="00BA2A63" w:rsidRDefault="00515F18">
      <w:pPr>
        <w:pStyle w:val="ListParagraph"/>
        <w:numPr>
          <w:ilvl w:val="1"/>
          <w:numId w:val="7"/>
        </w:numPr>
        <w:tabs>
          <w:tab w:val="left" w:pos="540"/>
        </w:tabs>
        <w:spacing w:line="240" w:lineRule="exact"/>
        <w:ind w:left="539"/>
        <w:rPr>
          <w:sz w:val="20"/>
        </w:rPr>
      </w:pPr>
      <w:r>
        <w:rPr>
          <w:color w:val="231F20"/>
          <w:w w:val="95"/>
          <w:sz w:val="20"/>
        </w:rPr>
        <w:t>Veillez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soit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bien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collé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sol.</w:t>
      </w:r>
    </w:p>
    <w:p w14:paraId="3B0388B7" w14:textId="77777777" w:rsidR="00BA2A63" w:rsidRDefault="00515F18">
      <w:pPr>
        <w:pStyle w:val="ListParagraph"/>
        <w:numPr>
          <w:ilvl w:val="1"/>
          <w:numId w:val="7"/>
        </w:numPr>
        <w:tabs>
          <w:tab w:val="left" w:pos="540"/>
        </w:tabs>
        <w:spacing w:line="240" w:lineRule="exact"/>
        <w:ind w:left="539"/>
        <w:rPr>
          <w:sz w:val="20"/>
        </w:rPr>
      </w:pPr>
      <w:r>
        <w:rPr>
          <w:color w:val="231F20"/>
          <w:w w:val="95"/>
          <w:sz w:val="20"/>
        </w:rPr>
        <w:t>Utilisez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piquets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supplémentaires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tendre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besoin.</w:t>
      </w:r>
    </w:p>
    <w:p w14:paraId="11A0AACD" w14:textId="77777777" w:rsidR="00BA2A63" w:rsidRDefault="00515F18">
      <w:pPr>
        <w:pStyle w:val="ListParagraph"/>
        <w:numPr>
          <w:ilvl w:val="1"/>
          <w:numId w:val="7"/>
        </w:numPr>
        <w:tabs>
          <w:tab w:val="left" w:pos="540"/>
        </w:tabs>
        <w:spacing w:before="12" w:line="204" w:lineRule="auto"/>
        <w:ind w:right="593" w:hanging="204"/>
        <w:rPr>
          <w:sz w:val="20"/>
        </w:rPr>
      </w:pPr>
      <w:r>
        <w:rPr>
          <w:color w:val="231F20"/>
          <w:w w:val="90"/>
          <w:sz w:val="20"/>
        </w:rPr>
        <w:t>Vérifiez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est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bien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tendu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avant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placer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piquet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suivant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(si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vous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pouvez</w:t>
      </w:r>
      <w:r>
        <w:rPr>
          <w:color w:val="231F20"/>
          <w:spacing w:val="-35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passez</w:t>
      </w:r>
      <w:proofErr w:type="spellEnd"/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deux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doigts </w:t>
      </w:r>
      <w:r>
        <w:rPr>
          <w:color w:val="231F20"/>
          <w:w w:val="95"/>
          <w:sz w:val="20"/>
        </w:rPr>
        <w:t>sous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fil,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alors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celui-ci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n’est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assez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tendu).</w:t>
      </w:r>
    </w:p>
    <w:p w14:paraId="5BC5378A" w14:textId="77777777" w:rsidR="00BA2A63" w:rsidRDefault="00515F18">
      <w:pPr>
        <w:pStyle w:val="ListParagraph"/>
        <w:numPr>
          <w:ilvl w:val="1"/>
          <w:numId w:val="7"/>
        </w:numPr>
        <w:tabs>
          <w:tab w:val="left" w:pos="540"/>
        </w:tabs>
        <w:spacing w:line="250" w:lineRule="exact"/>
        <w:ind w:left="539"/>
        <w:rPr>
          <w:sz w:val="20"/>
        </w:rPr>
      </w:pPr>
      <w:r>
        <w:rPr>
          <w:color w:val="231F20"/>
          <w:w w:val="95"/>
          <w:sz w:val="20"/>
        </w:rPr>
        <w:t>Augmentez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densité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piquets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angles.</w:t>
      </w:r>
    </w:p>
    <w:p w14:paraId="37F08465" w14:textId="77777777" w:rsidR="00BA2A63" w:rsidRDefault="00515F18">
      <w:pPr>
        <w:pStyle w:val="BodyText"/>
        <w:spacing w:before="111" w:line="204" w:lineRule="auto"/>
        <w:ind w:left="130" w:right="293"/>
      </w:pPr>
      <w:r>
        <w:rPr>
          <w:rFonts w:ascii="Arial" w:hAnsi="Arial"/>
          <w:b/>
          <w:color w:val="231F20"/>
          <w:w w:val="95"/>
        </w:rPr>
        <w:t>Remarque</w:t>
      </w:r>
      <w:r>
        <w:rPr>
          <w:rFonts w:ascii="Arial" w:hAnsi="Arial"/>
          <w:b/>
          <w:color w:val="231F20"/>
          <w:spacing w:val="-36"/>
          <w:w w:val="95"/>
        </w:rPr>
        <w:t xml:space="preserve"> </w:t>
      </w:r>
      <w:r>
        <w:rPr>
          <w:rFonts w:ascii="Arial" w:hAnsi="Arial"/>
          <w:b/>
          <w:color w:val="231F20"/>
          <w:w w:val="95"/>
        </w:rPr>
        <w:t>:</w:t>
      </w:r>
      <w:r>
        <w:rPr>
          <w:rFonts w:ascii="Arial" w:hAnsi="Arial"/>
          <w:b/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zone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tondre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bordée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chemin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plat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surface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trouve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même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 xml:space="preserve">niveau </w:t>
      </w:r>
      <w:r>
        <w:rPr>
          <w:color w:val="231F20"/>
          <w:w w:val="90"/>
        </w:rPr>
        <w:t>que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pelouse,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pourra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passer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cette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zone.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périphérique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doit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être positionné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limite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pelouse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environ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bord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pelouse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(pour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laisser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suffisamment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 place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piquets)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proximité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avec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chemin,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environ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35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proximité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avec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 mur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marches.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L’appareil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doit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aucun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passer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zones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gravier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pourrait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s’abîmer ou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rester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coincé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gravier.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terrains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irréguliers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ou/et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pente,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recommandons </w:t>
      </w:r>
      <w:r>
        <w:rPr>
          <w:color w:val="231F20"/>
        </w:rPr>
        <w:t>d’augmenter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fil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délimitation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bord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extérieur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cm.</w:t>
      </w:r>
    </w:p>
    <w:p w14:paraId="2113F9AD" w14:textId="77777777" w:rsidR="00BA2A63" w:rsidRDefault="00515F18">
      <w:pPr>
        <w:pStyle w:val="BodyText"/>
        <w:spacing w:before="122" w:line="204" w:lineRule="auto"/>
        <w:ind w:left="130" w:right="243"/>
        <w:jc w:val="both"/>
      </w:pPr>
      <w:r>
        <w:rPr>
          <w:rFonts w:ascii="Arial" w:hAnsi="Arial"/>
          <w:b/>
          <w:color w:val="231F20"/>
          <w:w w:val="90"/>
        </w:rPr>
        <w:lastRenderedPageBreak/>
        <w:t>Remarque</w:t>
      </w:r>
      <w:r>
        <w:rPr>
          <w:rFonts w:ascii="Arial" w:hAnsi="Arial"/>
          <w:b/>
          <w:color w:val="231F20"/>
          <w:spacing w:val="-15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raisons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sécurité,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lorsque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délimitez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îlot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autour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d’un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d’eau,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être installé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plus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75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bord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d’eau.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coupure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d’électricité,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lorsqu’il </w:t>
      </w:r>
      <w:r>
        <w:rPr>
          <w:color w:val="231F20"/>
        </w:rPr>
        <w:t>n’aura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détecté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aucun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cm.</w:t>
      </w:r>
    </w:p>
    <w:p w14:paraId="165E134E" w14:textId="77777777" w:rsidR="00BA2A63" w:rsidRDefault="00515F18">
      <w:pPr>
        <w:pStyle w:val="BodyText"/>
        <w:spacing w:before="121" w:line="204" w:lineRule="auto"/>
        <w:ind w:left="130" w:right="307"/>
      </w:pPr>
      <w:r>
        <w:rPr>
          <w:rFonts w:ascii="Arial" w:hAnsi="Arial"/>
          <w:b/>
          <w:color w:val="231F20"/>
          <w:w w:val="95"/>
        </w:rPr>
        <w:t>Remarque</w:t>
      </w:r>
      <w:r>
        <w:rPr>
          <w:rFonts w:ascii="Arial" w:hAnsi="Arial"/>
          <w:b/>
          <w:color w:val="231F20"/>
          <w:spacing w:val="-35"/>
          <w:w w:val="95"/>
        </w:rPr>
        <w:t xml:space="preserve"> </w:t>
      </w:r>
      <w:r>
        <w:rPr>
          <w:rFonts w:ascii="Arial" w:hAnsi="Arial"/>
          <w:b/>
          <w:color w:val="231F20"/>
          <w:w w:val="95"/>
        </w:rPr>
        <w:t>:</w:t>
      </w:r>
      <w:r>
        <w:rPr>
          <w:rFonts w:ascii="Arial" w:hAnsi="Arial"/>
          <w:b/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n’oubliez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pas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laisser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moins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75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cm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deux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îlots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protection.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distance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 xml:space="preserve">est </w:t>
      </w:r>
      <w:r>
        <w:rPr>
          <w:color w:val="231F20"/>
          <w:w w:val="90"/>
        </w:rPr>
        <w:t>inférieure,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interférences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pourraient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produire.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Cela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vaut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tous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robots-tondeuses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 xml:space="preserve">fonctionnant </w:t>
      </w:r>
      <w:r>
        <w:rPr>
          <w:color w:val="231F20"/>
        </w:rPr>
        <w:t>avec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périphérique.</w:t>
      </w:r>
    </w:p>
    <w:p w14:paraId="32174651" w14:textId="77777777" w:rsidR="00BA2A63" w:rsidRDefault="00515F18">
      <w:pPr>
        <w:pStyle w:val="BodyText"/>
        <w:spacing w:before="120" w:line="204" w:lineRule="auto"/>
        <w:ind w:left="130" w:right="213"/>
        <w:jc w:val="both"/>
      </w:pPr>
      <w:r>
        <w:rPr>
          <w:rFonts w:ascii="Arial" w:hAnsi="Arial"/>
          <w:b/>
          <w:color w:val="231F20"/>
          <w:w w:val="90"/>
        </w:rPr>
        <w:t>Remarque</w:t>
      </w:r>
      <w:r>
        <w:rPr>
          <w:rFonts w:ascii="Arial" w:hAnsi="Arial"/>
          <w:b/>
          <w:color w:val="231F20"/>
          <w:spacing w:val="-13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n’installez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pente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(17°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%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maximum),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risquerait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glisser </w:t>
      </w:r>
      <w:r>
        <w:rPr>
          <w:color w:val="231F20"/>
          <w:w w:val="95"/>
        </w:rPr>
        <w:t>hors du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périmètre.</w:t>
      </w:r>
    </w:p>
    <w:p w14:paraId="41F166FE" w14:textId="77777777" w:rsidR="00BA2A63" w:rsidRDefault="00BA2A63">
      <w:pPr>
        <w:spacing w:line="204" w:lineRule="auto"/>
        <w:jc w:val="both"/>
        <w:sectPr w:rsidR="00BA2A63">
          <w:type w:val="continuous"/>
          <w:pgSz w:w="11910" w:h="16840"/>
          <w:pgMar w:top="1580" w:right="740" w:bottom="720" w:left="720" w:header="720" w:footer="720" w:gutter="0"/>
          <w:cols w:space="720"/>
        </w:sectPr>
      </w:pPr>
    </w:p>
    <w:p w14:paraId="650908BF" w14:textId="77777777" w:rsidR="00BA2A63" w:rsidRDefault="00515F18">
      <w:pPr>
        <w:pStyle w:val="Heading3"/>
        <w:spacing w:before="95"/>
      </w:pPr>
      <w:bookmarkStart w:id="14" w:name="_TOC_250021"/>
      <w:bookmarkEnd w:id="14"/>
      <w:r>
        <w:rPr>
          <w:color w:val="231F20"/>
          <w:w w:val="105"/>
        </w:rPr>
        <w:lastRenderedPageBreak/>
        <w:t>Créer des îlots de protection</w:t>
      </w:r>
    </w:p>
    <w:p w14:paraId="26A16580" w14:textId="77777777" w:rsidR="00BA2A63" w:rsidRDefault="00515F18">
      <w:pPr>
        <w:pStyle w:val="BodyText"/>
        <w:spacing w:before="21" w:line="204" w:lineRule="auto"/>
        <w:ind w:left="130" w:right="124"/>
      </w:pPr>
      <w:r>
        <w:rPr>
          <w:color w:val="231F20"/>
          <w:w w:val="90"/>
        </w:rPr>
        <w:t>Protégez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objets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lesquels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voulez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passe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(souches,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d’eau,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parterres 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fleurs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cailloux)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créant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îlots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l’aide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fil.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Cela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évitera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tout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risque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collision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et </w:t>
      </w:r>
      <w:r>
        <w:rPr>
          <w:color w:val="231F20"/>
          <w:w w:val="95"/>
        </w:rPr>
        <w:t>ces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objets.</w:t>
      </w:r>
    </w:p>
    <w:p w14:paraId="18BF9860" w14:textId="77777777" w:rsidR="00BA2A63" w:rsidRDefault="00515F18">
      <w:pPr>
        <w:pStyle w:val="BodyText"/>
        <w:spacing w:before="208" w:line="261" w:lineRule="exact"/>
        <w:ind w:left="130"/>
      </w:pPr>
      <w:r>
        <w:rPr>
          <w:color w:val="231F20"/>
          <w:w w:val="95"/>
        </w:rPr>
        <w:t>Pour créer un îlot de protection :</w:t>
      </w:r>
    </w:p>
    <w:p w14:paraId="0945492F" w14:textId="77777777" w:rsidR="00BA2A63" w:rsidRDefault="00515F18">
      <w:pPr>
        <w:pStyle w:val="ListParagraph"/>
        <w:numPr>
          <w:ilvl w:val="0"/>
          <w:numId w:val="8"/>
        </w:numPr>
        <w:tabs>
          <w:tab w:val="left" w:pos="583"/>
        </w:tabs>
        <w:spacing w:line="240" w:lineRule="exact"/>
        <w:rPr>
          <w:sz w:val="20"/>
        </w:rPr>
      </w:pPr>
      <w:r>
        <w:rPr>
          <w:color w:val="231F20"/>
          <w:w w:val="95"/>
          <w:sz w:val="20"/>
        </w:rPr>
        <w:t>Amenez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depuis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périmètre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général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jusqu’à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l’objet.</w:t>
      </w:r>
    </w:p>
    <w:p w14:paraId="42154D4A" w14:textId="77777777" w:rsidR="00BA2A63" w:rsidRDefault="00515F18">
      <w:pPr>
        <w:pStyle w:val="ListParagraph"/>
        <w:numPr>
          <w:ilvl w:val="0"/>
          <w:numId w:val="8"/>
        </w:numPr>
        <w:tabs>
          <w:tab w:val="left" w:pos="588"/>
        </w:tabs>
        <w:spacing w:before="12" w:line="204" w:lineRule="auto"/>
        <w:ind w:left="583" w:right="374" w:hanging="284"/>
        <w:rPr>
          <w:sz w:val="20"/>
        </w:rPr>
      </w:pPr>
      <w:r>
        <w:rPr>
          <w:color w:val="231F20"/>
          <w:w w:val="90"/>
          <w:sz w:val="20"/>
        </w:rPr>
        <w:t>Faites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tour</w:t>
      </w:r>
      <w:r>
        <w:rPr>
          <w:color w:val="231F20"/>
          <w:spacing w:val="-36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le</w:t>
      </w:r>
      <w:proofErr w:type="spellEnd"/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l’objet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dans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sens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horaire.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nombre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piquets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doit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être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plus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élevé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autour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l’objet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distance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entre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chaque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piquet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doit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être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inférieure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100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cm.</w:t>
      </w:r>
    </w:p>
    <w:p w14:paraId="4642F915" w14:textId="77777777" w:rsidR="00BA2A63" w:rsidRDefault="00515F18">
      <w:pPr>
        <w:pStyle w:val="ListParagraph"/>
        <w:numPr>
          <w:ilvl w:val="0"/>
          <w:numId w:val="8"/>
        </w:numPr>
        <w:tabs>
          <w:tab w:val="left" w:pos="579"/>
        </w:tabs>
        <w:spacing w:before="1" w:line="204" w:lineRule="auto"/>
        <w:ind w:left="583" w:right="793" w:hanging="284"/>
        <w:rPr>
          <w:sz w:val="20"/>
        </w:rPr>
      </w:pPr>
      <w:r>
        <w:rPr>
          <w:color w:val="231F20"/>
          <w:w w:val="90"/>
          <w:sz w:val="20"/>
        </w:rPr>
        <w:t>Retournez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périmètre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général.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Vérifiez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distance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entre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protégeant</w:t>
      </w:r>
      <w:r>
        <w:rPr>
          <w:color w:val="231F20"/>
          <w:spacing w:val="-4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l’îlot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4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le </w:t>
      </w:r>
      <w:r>
        <w:rPr>
          <w:color w:val="231F20"/>
          <w:w w:val="95"/>
          <w:sz w:val="20"/>
        </w:rPr>
        <w:t>périmètre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pelouse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d’au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moins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75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cm.</w:t>
      </w:r>
    </w:p>
    <w:p w14:paraId="125A755F" w14:textId="77777777" w:rsidR="00BA2A63" w:rsidRDefault="00BA2A63">
      <w:pPr>
        <w:pStyle w:val="BodyText"/>
        <w:rPr>
          <w:sz w:val="17"/>
        </w:rPr>
      </w:pPr>
    </w:p>
    <w:p w14:paraId="33556FB7" w14:textId="77777777" w:rsidR="00BA2A63" w:rsidRDefault="00515F18">
      <w:pPr>
        <w:pStyle w:val="BodyText"/>
        <w:spacing w:before="1" w:line="204" w:lineRule="auto"/>
        <w:ind w:left="130" w:right="230"/>
        <w:jc w:val="both"/>
      </w:pPr>
      <w:r>
        <w:rPr>
          <w:color w:val="231F20"/>
          <w:w w:val="90"/>
        </w:rPr>
        <w:t>Faites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sorte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deux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fils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parallèles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qui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relient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l’îlot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au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périmètre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soient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aussi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proches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 les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plaçant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même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côté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piquet.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Ils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seront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ainsi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indétectables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robot-tondeuse.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fils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doivent </w:t>
      </w:r>
      <w:r>
        <w:rPr>
          <w:color w:val="231F20"/>
          <w:w w:val="95"/>
        </w:rPr>
        <w:t>jamais se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croiser.</w:t>
      </w:r>
    </w:p>
    <w:p w14:paraId="6FAB8DC7" w14:textId="77777777" w:rsidR="00BA2A63" w:rsidRDefault="00515F18">
      <w:pPr>
        <w:pStyle w:val="BodyText"/>
        <w:spacing w:line="250" w:lineRule="exact"/>
        <w:ind w:left="130"/>
        <w:jc w:val="both"/>
      </w:pPr>
      <w:r>
        <w:rPr>
          <w:color w:val="231F20"/>
          <w:w w:val="90"/>
        </w:rPr>
        <w:t>Voir la fig. 11 : exemple de création d’îlots de protection.</w:t>
      </w:r>
    </w:p>
    <w:p w14:paraId="236B0461" w14:textId="77777777" w:rsidR="00BA2A63" w:rsidRDefault="00515F18">
      <w:pPr>
        <w:pStyle w:val="BodyText"/>
        <w:spacing w:before="231" w:line="204" w:lineRule="auto"/>
        <w:ind w:left="130" w:right="173"/>
        <w:jc w:val="both"/>
      </w:pPr>
      <w:r>
        <w:rPr>
          <w:rFonts w:ascii="Arial" w:hAnsi="Arial"/>
          <w:b/>
          <w:color w:val="231F20"/>
          <w:w w:val="95"/>
        </w:rPr>
        <w:t>Remarque</w:t>
      </w:r>
      <w:r>
        <w:rPr>
          <w:rFonts w:ascii="Arial" w:hAnsi="Arial"/>
          <w:b/>
          <w:color w:val="231F20"/>
          <w:spacing w:val="-34"/>
          <w:w w:val="95"/>
        </w:rPr>
        <w:t xml:space="preserve"> </w:t>
      </w:r>
      <w:r>
        <w:rPr>
          <w:rFonts w:ascii="Arial" w:hAnsi="Arial"/>
          <w:b/>
          <w:color w:val="231F20"/>
          <w:w w:val="95"/>
        </w:rPr>
        <w:t>:</w:t>
      </w:r>
      <w:r>
        <w:rPr>
          <w:rFonts w:ascii="Arial" w:hAnsi="Arial"/>
          <w:b/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n’oubliez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pas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laisser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30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cm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l’objet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fil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!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l’objet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trouve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moins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75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cm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 xml:space="preserve">bord </w:t>
      </w:r>
      <w:r>
        <w:rPr>
          <w:color w:val="231F20"/>
        </w:rPr>
        <w:t>de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pelouse,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contournez-le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périmètre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général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l’exclure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tonte.</w:t>
      </w:r>
    </w:p>
    <w:p w14:paraId="5B93C518" w14:textId="77777777" w:rsidR="00BA2A63" w:rsidRDefault="00515F18">
      <w:pPr>
        <w:spacing w:before="207" w:line="261" w:lineRule="exact"/>
        <w:ind w:left="130"/>
        <w:jc w:val="both"/>
        <w:rPr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 xml:space="preserve">Remarque : </w:t>
      </w:r>
      <w:r>
        <w:rPr>
          <w:color w:val="231F20"/>
          <w:w w:val="95"/>
          <w:sz w:val="20"/>
        </w:rPr>
        <w:t>le fil doit être plaqué au sol.</w:t>
      </w:r>
    </w:p>
    <w:p w14:paraId="4EFD0AFA" w14:textId="77777777" w:rsidR="00BA2A63" w:rsidRDefault="00515F18">
      <w:pPr>
        <w:pStyle w:val="BodyText"/>
        <w:spacing w:line="261" w:lineRule="exact"/>
        <w:ind w:left="130"/>
        <w:jc w:val="both"/>
      </w:pPr>
      <w:r>
        <w:rPr>
          <w:color w:val="231F20"/>
          <w:w w:val="95"/>
        </w:rPr>
        <w:t>Utilisez les piquets pour éviter que le fil ne dépasse.</w:t>
      </w:r>
    </w:p>
    <w:p w14:paraId="5C9AE9D1" w14:textId="77777777" w:rsidR="00BA2A63" w:rsidRDefault="00515F18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752C9551" wp14:editId="4A694108">
            <wp:simplePos x="0" y="0"/>
            <wp:positionH relativeFrom="page">
              <wp:posOffset>539750</wp:posOffset>
            </wp:positionH>
            <wp:positionV relativeFrom="paragraph">
              <wp:posOffset>157480</wp:posOffset>
            </wp:positionV>
            <wp:extent cx="6471920" cy="3523615"/>
            <wp:effectExtent l="0" t="0" r="0" b="0"/>
            <wp:wrapTopAndBottom/>
            <wp:docPr id="1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5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123" cy="3523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8DE54" w14:textId="77777777" w:rsidR="00BA2A63" w:rsidRDefault="00515F18">
      <w:pPr>
        <w:spacing w:before="66"/>
        <w:ind w:left="192" w:right="189"/>
        <w:jc w:val="center"/>
        <w:rPr>
          <w:sz w:val="18"/>
        </w:rPr>
      </w:pPr>
      <w:r>
        <w:rPr>
          <w:color w:val="231F20"/>
          <w:w w:val="95"/>
          <w:sz w:val="18"/>
        </w:rPr>
        <w:t xml:space="preserve">Fig. 9 </w:t>
      </w:r>
      <w:proofErr w:type="spellStart"/>
      <w:r>
        <w:rPr>
          <w:color w:val="231F20"/>
          <w:w w:val="95"/>
          <w:sz w:val="18"/>
        </w:rPr>
        <w:t>Encircling</w:t>
      </w:r>
      <w:proofErr w:type="spellEnd"/>
      <w:r>
        <w:rPr>
          <w:color w:val="231F20"/>
          <w:w w:val="95"/>
          <w:sz w:val="18"/>
        </w:rPr>
        <w:t xml:space="preserve"> obstacles, </w:t>
      </w:r>
      <w:proofErr w:type="spellStart"/>
      <w:r>
        <w:rPr>
          <w:color w:val="231F20"/>
          <w:w w:val="95"/>
          <w:sz w:val="18"/>
        </w:rPr>
        <w:t>overview</w:t>
      </w:r>
      <w:proofErr w:type="spellEnd"/>
    </w:p>
    <w:p w14:paraId="75460977" w14:textId="77777777" w:rsidR="00BA2A63" w:rsidRDefault="00515F18">
      <w:pPr>
        <w:pStyle w:val="ListParagraph"/>
        <w:numPr>
          <w:ilvl w:val="0"/>
          <w:numId w:val="7"/>
        </w:numPr>
        <w:tabs>
          <w:tab w:val="left" w:pos="338"/>
        </w:tabs>
        <w:spacing w:before="137" w:line="192" w:lineRule="auto"/>
        <w:ind w:left="352" w:right="336" w:hanging="239"/>
        <w:jc w:val="left"/>
        <w:rPr>
          <w:sz w:val="20"/>
        </w:rPr>
      </w:pPr>
      <w:r>
        <w:rPr>
          <w:color w:val="231F20"/>
          <w:w w:val="90"/>
          <w:sz w:val="20"/>
        </w:rPr>
        <w:t>Une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fois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l’intégralité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zone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tondre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été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délimitée,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coupez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fil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retirez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10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15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mm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gaine </w:t>
      </w:r>
      <w:r>
        <w:rPr>
          <w:color w:val="231F20"/>
          <w:w w:val="95"/>
          <w:sz w:val="20"/>
        </w:rPr>
        <w:t>d’isolation.</w:t>
      </w:r>
    </w:p>
    <w:p w14:paraId="1AE608FA" w14:textId="77777777" w:rsidR="00BA2A63" w:rsidRDefault="00515F18">
      <w:pPr>
        <w:pStyle w:val="ListParagraph"/>
        <w:numPr>
          <w:ilvl w:val="0"/>
          <w:numId w:val="7"/>
        </w:numPr>
        <w:tabs>
          <w:tab w:val="left" w:pos="340"/>
        </w:tabs>
        <w:spacing w:line="239" w:lineRule="exact"/>
        <w:ind w:left="339" w:hanging="226"/>
        <w:jc w:val="left"/>
        <w:rPr>
          <w:sz w:val="20"/>
        </w:rPr>
      </w:pPr>
      <w:r>
        <w:rPr>
          <w:color w:val="231F20"/>
          <w:w w:val="95"/>
          <w:sz w:val="20"/>
        </w:rPr>
        <w:t>Raccordez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terminal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gauche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(rouge)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(voir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fig.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10).</w:t>
      </w:r>
    </w:p>
    <w:p w14:paraId="05F32448" w14:textId="055EEDD9" w:rsidR="00BA2A63" w:rsidRDefault="00DE4C12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2F0AC71" wp14:editId="050E0192">
                <wp:simplePos x="0" y="0"/>
                <wp:positionH relativeFrom="page">
                  <wp:posOffset>2658110</wp:posOffset>
                </wp:positionH>
                <wp:positionV relativeFrom="paragraph">
                  <wp:posOffset>115570</wp:posOffset>
                </wp:positionV>
                <wp:extent cx="2232660" cy="1493520"/>
                <wp:effectExtent l="10160" t="9525" r="5080" b="11430"/>
                <wp:wrapTopAndBottom/>
                <wp:docPr id="55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1493520"/>
                          <a:chOff x="4187" y="183"/>
                          <a:chExt cx="3516" cy="2352"/>
                        </a:xfrm>
                      </wpg:grpSpPr>
                      <wps:wsp>
                        <wps:cNvPr id="56" name="Freeform 444"/>
                        <wps:cNvSpPr>
                          <a:spLocks/>
                        </wps:cNvSpPr>
                        <wps:spPr bwMode="auto">
                          <a:xfrm>
                            <a:off x="4987" y="846"/>
                            <a:ext cx="870" cy="927"/>
                          </a:xfrm>
                          <a:custGeom>
                            <a:avLst/>
                            <a:gdLst>
                              <a:gd name="T0" fmla="+- 0 5420 4988"/>
                              <a:gd name="T1" fmla="*/ T0 w 870"/>
                              <a:gd name="T2" fmla="+- 0 846 846"/>
                              <a:gd name="T3" fmla="*/ 846 h 927"/>
                              <a:gd name="T4" fmla="+- 0 5192 4988"/>
                              <a:gd name="T5" fmla="*/ T4 w 870"/>
                              <a:gd name="T6" fmla="+- 0 862 846"/>
                              <a:gd name="T7" fmla="*/ 862 h 927"/>
                              <a:gd name="T8" fmla="+- 0 5071 4988"/>
                              <a:gd name="T9" fmla="*/ T8 w 870"/>
                              <a:gd name="T10" fmla="+- 0 904 846"/>
                              <a:gd name="T11" fmla="*/ 904 h 927"/>
                              <a:gd name="T12" fmla="+- 0 5018 4988"/>
                              <a:gd name="T13" fmla="*/ T12 w 870"/>
                              <a:gd name="T14" fmla="+- 0 1008 846"/>
                              <a:gd name="T15" fmla="*/ 1008 h 927"/>
                              <a:gd name="T16" fmla="+- 0 4992 4988"/>
                              <a:gd name="T17" fmla="*/ T16 w 870"/>
                              <a:gd name="T18" fmla="+- 0 1207 846"/>
                              <a:gd name="T19" fmla="*/ 1207 h 927"/>
                              <a:gd name="T20" fmla="+- 0 4988 4988"/>
                              <a:gd name="T21" fmla="*/ T20 w 870"/>
                              <a:gd name="T22" fmla="+- 0 1307 846"/>
                              <a:gd name="T23" fmla="*/ 1307 h 927"/>
                              <a:gd name="T24" fmla="+- 0 4994 4988"/>
                              <a:gd name="T25" fmla="*/ T24 w 870"/>
                              <a:gd name="T26" fmla="+- 0 1368 846"/>
                              <a:gd name="T27" fmla="*/ 1368 h 927"/>
                              <a:gd name="T28" fmla="+- 0 5018 4988"/>
                              <a:gd name="T29" fmla="*/ T28 w 870"/>
                              <a:gd name="T30" fmla="+- 0 1416 846"/>
                              <a:gd name="T31" fmla="*/ 1416 h 927"/>
                              <a:gd name="T32" fmla="+- 0 5067 4988"/>
                              <a:gd name="T33" fmla="*/ T32 w 870"/>
                              <a:gd name="T34" fmla="+- 0 1474 846"/>
                              <a:gd name="T35" fmla="*/ 1474 h 927"/>
                              <a:gd name="T36" fmla="+- 0 5068 4988"/>
                              <a:gd name="T37" fmla="*/ T36 w 870"/>
                              <a:gd name="T38" fmla="+- 0 1556 846"/>
                              <a:gd name="T39" fmla="*/ 1556 h 927"/>
                              <a:gd name="T40" fmla="+- 0 5079 4988"/>
                              <a:gd name="T41" fmla="*/ T40 w 870"/>
                              <a:gd name="T42" fmla="+- 0 1587 846"/>
                              <a:gd name="T43" fmla="*/ 1587 h 927"/>
                              <a:gd name="T44" fmla="+- 0 5408 4988"/>
                              <a:gd name="T45" fmla="*/ T44 w 870"/>
                              <a:gd name="T46" fmla="+- 0 1771 846"/>
                              <a:gd name="T47" fmla="*/ 1771 h 927"/>
                              <a:gd name="T48" fmla="+- 0 5436 4988"/>
                              <a:gd name="T49" fmla="*/ T48 w 870"/>
                              <a:gd name="T50" fmla="+- 0 1773 846"/>
                              <a:gd name="T51" fmla="*/ 1773 h 927"/>
                              <a:gd name="T52" fmla="+- 0 5712 4988"/>
                              <a:gd name="T53" fmla="*/ T52 w 870"/>
                              <a:gd name="T54" fmla="+- 0 1618 846"/>
                              <a:gd name="T55" fmla="*/ 1618 h 927"/>
                              <a:gd name="T56" fmla="+- 0 5768 4988"/>
                              <a:gd name="T57" fmla="*/ T56 w 870"/>
                              <a:gd name="T58" fmla="+- 0 1584 846"/>
                              <a:gd name="T59" fmla="*/ 1584 h 927"/>
                              <a:gd name="T60" fmla="+- 0 5775 4988"/>
                              <a:gd name="T61" fmla="*/ T60 w 870"/>
                              <a:gd name="T62" fmla="+- 0 1572 846"/>
                              <a:gd name="T63" fmla="*/ 1572 h 927"/>
                              <a:gd name="T64" fmla="+- 0 5782 4988"/>
                              <a:gd name="T65" fmla="*/ T64 w 870"/>
                              <a:gd name="T66" fmla="+- 0 1551 846"/>
                              <a:gd name="T67" fmla="*/ 1551 h 927"/>
                              <a:gd name="T68" fmla="+- 0 5790 4988"/>
                              <a:gd name="T69" fmla="*/ T68 w 870"/>
                              <a:gd name="T70" fmla="+- 0 1516 846"/>
                              <a:gd name="T71" fmla="*/ 1516 h 927"/>
                              <a:gd name="T72" fmla="+- 0 5803 4988"/>
                              <a:gd name="T73" fmla="*/ T72 w 870"/>
                              <a:gd name="T74" fmla="+- 0 1460 846"/>
                              <a:gd name="T75" fmla="*/ 1460 h 927"/>
                              <a:gd name="T76" fmla="+- 0 5823 4988"/>
                              <a:gd name="T77" fmla="*/ T76 w 870"/>
                              <a:gd name="T78" fmla="+- 0 1421 846"/>
                              <a:gd name="T79" fmla="*/ 1421 h 927"/>
                              <a:gd name="T80" fmla="+- 0 5842 4988"/>
                              <a:gd name="T81" fmla="*/ T80 w 870"/>
                              <a:gd name="T82" fmla="+- 0 1368 846"/>
                              <a:gd name="T83" fmla="*/ 1368 h 927"/>
                              <a:gd name="T84" fmla="+- 0 5856 4988"/>
                              <a:gd name="T85" fmla="*/ T84 w 870"/>
                              <a:gd name="T86" fmla="+- 0 1314 846"/>
                              <a:gd name="T87" fmla="*/ 1314 h 927"/>
                              <a:gd name="T88" fmla="+- 0 5858 4988"/>
                              <a:gd name="T89" fmla="*/ T88 w 870"/>
                              <a:gd name="T90" fmla="+- 0 1275 846"/>
                              <a:gd name="T91" fmla="*/ 1275 h 927"/>
                              <a:gd name="T92" fmla="+- 0 5848 4988"/>
                              <a:gd name="T93" fmla="*/ T92 w 870"/>
                              <a:gd name="T94" fmla="+- 0 1188 846"/>
                              <a:gd name="T95" fmla="*/ 1188 h 927"/>
                              <a:gd name="T96" fmla="+- 0 5825 4988"/>
                              <a:gd name="T97" fmla="*/ T96 w 870"/>
                              <a:gd name="T98" fmla="+- 0 1110 846"/>
                              <a:gd name="T99" fmla="*/ 1110 h 927"/>
                              <a:gd name="T100" fmla="+- 0 5792 4988"/>
                              <a:gd name="T101" fmla="*/ T100 w 870"/>
                              <a:gd name="T102" fmla="+- 0 1044 846"/>
                              <a:gd name="T103" fmla="*/ 1044 h 927"/>
                              <a:gd name="T104" fmla="+- 0 5750 4988"/>
                              <a:gd name="T105" fmla="*/ T104 w 870"/>
                              <a:gd name="T106" fmla="+- 0 987 846"/>
                              <a:gd name="T107" fmla="*/ 987 h 927"/>
                              <a:gd name="T108" fmla="+- 0 5701 4988"/>
                              <a:gd name="T109" fmla="*/ T108 w 870"/>
                              <a:gd name="T110" fmla="+- 0 940 846"/>
                              <a:gd name="T111" fmla="*/ 940 h 927"/>
                              <a:gd name="T112" fmla="+- 0 5647 4988"/>
                              <a:gd name="T113" fmla="*/ T112 w 870"/>
                              <a:gd name="T114" fmla="+- 0 903 846"/>
                              <a:gd name="T115" fmla="*/ 903 h 927"/>
                              <a:gd name="T116" fmla="+- 0 5590 4988"/>
                              <a:gd name="T117" fmla="*/ T116 w 870"/>
                              <a:gd name="T118" fmla="+- 0 875 846"/>
                              <a:gd name="T119" fmla="*/ 875 h 927"/>
                              <a:gd name="T120" fmla="+- 0 5532 4988"/>
                              <a:gd name="T121" fmla="*/ T120 w 870"/>
                              <a:gd name="T122" fmla="+- 0 857 846"/>
                              <a:gd name="T123" fmla="*/ 857 h 927"/>
                              <a:gd name="T124" fmla="+- 0 5475 4988"/>
                              <a:gd name="T125" fmla="*/ T124 w 870"/>
                              <a:gd name="T126" fmla="+- 0 847 846"/>
                              <a:gd name="T127" fmla="*/ 847 h 927"/>
                              <a:gd name="T128" fmla="+- 0 5420 4988"/>
                              <a:gd name="T129" fmla="*/ T128 w 870"/>
                              <a:gd name="T130" fmla="+- 0 846 846"/>
                              <a:gd name="T131" fmla="*/ 846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0" h="927">
                                <a:moveTo>
                                  <a:pt x="432" y="0"/>
                                </a:moveTo>
                                <a:lnTo>
                                  <a:pt x="204" y="16"/>
                                </a:lnTo>
                                <a:lnTo>
                                  <a:pt x="83" y="58"/>
                                </a:lnTo>
                                <a:lnTo>
                                  <a:pt x="30" y="162"/>
                                </a:lnTo>
                                <a:lnTo>
                                  <a:pt x="4" y="361"/>
                                </a:lnTo>
                                <a:lnTo>
                                  <a:pt x="0" y="461"/>
                                </a:lnTo>
                                <a:lnTo>
                                  <a:pt x="6" y="522"/>
                                </a:lnTo>
                                <a:lnTo>
                                  <a:pt x="30" y="570"/>
                                </a:lnTo>
                                <a:lnTo>
                                  <a:pt x="79" y="628"/>
                                </a:lnTo>
                                <a:lnTo>
                                  <a:pt x="80" y="710"/>
                                </a:lnTo>
                                <a:lnTo>
                                  <a:pt x="91" y="741"/>
                                </a:lnTo>
                                <a:lnTo>
                                  <a:pt x="420" y="925"/>
                                </a:lnTo>
                                <a:lnTo>
                                  <a:pt x="448" y="927"/>
                                </a:lnTo>
                                <a:lnTo>
                                  <a:pt x="724" y="772"/>
                                </a:lnTo>
                                <a:lnTo>
                                  <a:pt x="780" y="738"/>
                                </a:lnTo>
                                <a:lnTo>
                                  <a:pt x="787" y="726"/>
                                </a:lnTo>
                                <a:lnTo>
                                  <a:pt x="794" y="705"/>
                                </a:lnTo>
                                <a:lnTo>
                                  <a:pt x="802" y="670"/>
                                </a:lnTo>
                                <a:lnTo>
                                  <a:pt x="815" y="614"/>
                                </a:lnTo>
                                <a:lnTo>
                                  <a:pt x="835" y="575"/>
                                </a:lnTo>
                                <a:lnTo>
                                  <a:pt x="854" y="522"/>
                                </a:lnTo>
                                <a:lnTo>
                                  <a:pt x="868" y="468"/>
                                </a:lnTo>
                                <a:lnTo>
                                  <a:pt x="870" y="429"/>
                                </a:lnTo>
                                <a:lnTo>
                                  <a:pt x="860" y="342"/>
                                </a:lnTo>
                                <a:lnTo>
                                  <a:pt x="837" y="264"/>
                                </a:lnTo>
                                <a:lnTo>
                                  <a:pt x="804" y="198"/>
                                </a:lnTo>
                                <a:lnTo>
                                  <a:pt x="762" y="141"/>
                                </a:lnTo>
                                <a:lnTo>
                                  <a:pt x="713" y="94"/>
                                </a:lnTo>
                                <a:lnTo>
                                  <a:pt x="659" y="57"/>
                                </a:lnTo>
                                <a:lnTo>
                                  <a:pt x="602" y="29"/>
                                </a:lnTo>
                                <a:lnTo>
                                  <a:pt x="544" y="11"/>
                                </a:lnTo>
                                <a:lnTo>
                                  <a:pt x="487" y="1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4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7" y="1888"/>
                            <a:ext cx="291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4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8" y="1832"/>
                            <a:ext cx="349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5269" y="1826"/>
                            <a:ext cx="348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48"/>
                        <wps:cNvCnPr>
                          <a:cxnSpLocks noChangeShapeType="1"/>
                        </wps:cNvCnPr>
                        <wps:spPr bwMode="auto">
                          <a:xfrm flipH="1">
                            <a:off x="5609" y="1668"/>
                            <a:ext cx="711" cy="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612" y="1672"/>
                            <a:ext cx="619" cy="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4899" y="995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579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51"/>
                        <wps:cNvCnPr>
                          <a:cxnSpLocks noChangeShapeType="1"/>
                        </wps:cNvCnPr>
                        <wps:spPr bwMode="auto">
                          <a:xfrm flipH="1">
                            <a:off x="7600" y="2494"/>
                            <a:ext cx="10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5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01" y="2493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7600" y="2475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03" y="2439"/>
                            <a:ext cx="97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508"/>
                            <a:ext cx="131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507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4190" y="2489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58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453"/>
                            <a:ext cx="133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4441" y="2506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47" y="2499"/>
                            <a:ext cx="143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489" y="2442"/>
                            <a:ext cx="2946" cy="1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62"/>
                        <wps:cNvCnPr>
                          <a:cxnSpLocks noChangeShapeType="1"/>
                        </wps:cNvCnPr>
                        <wps:spPr bwMode="auto">
                          <a:xfrm flipH="1">
                            <a:off x="4467" y="2440"/>
                            <a:ext cx="2992" cy="1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495" y="2422"/>
                            <a:ext cx="2935" cy="1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4" y="2395"/>
                            <a:ext cx="3142" cy="1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65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2" y="2014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02" y="524"/>
                            <a:ext cx="18" cy="196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4477" y="469"/>
                            <a:ext cx="18" cy="196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4477" y="468"/>
                            <a:ext cx="18" cy="196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4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01" y="423"/>
                            <a:ext cx="11" cy="125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4648" y="454"/>
                            <a:ext cx="10" cy="116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4652" y="454"/>
                            <a:ext cx="10" cy="110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4441" y="250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32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4613" y="250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433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4620" y="2450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5829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3" y="2014"/>
                            <a:ext cx="18" cy="43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94" y="2014"/>
                            <a:ext cx="16" cy="39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4442" y="2486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442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4615" y="2450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534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4477" y="449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439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4491" y="24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72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4491" y="24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63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4660" y="1553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4491" y="243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1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4467" y="2449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491" y="2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3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8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92" y="1465"/>
                            <a:ext cx="353" cy="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6503" y="12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414" y="12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4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8" y="1615"/>
                            <a:ext cx="466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490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5" y="1610"/>
                            <a:ext cx="499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49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9" y="1664"/>
                            <a:ext cx="600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804" y="1606"/>
                            <a:ext cx="449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2" y="1555"/>
                            <a:ext cx="402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494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6" y="1550"/>
                            <a:ext cx="377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4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66" y="1546"/>
                            <a:ext cx="388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5813" y="1426"/>
                            <a:ext cx="314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497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6" y="1884"/>
                            <a:ext cx="184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8" y="1828"/>
                            <a:ext cx="232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8" y="1822"/>
                            <a:ext cx="232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90" y="1828"/>
                            <a:ext cx="49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5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90" y="1822"/>
                            <a:ext cx="49" cy="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6418" y="2072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8" y="2015"/>
                            <a:ext cx="184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04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8" y="2010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6602" y="2071"/>
                            <a:ext cx="29" cy="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6600" y="1884"/>
                            <a:ext cx="30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Freeform 507"/>
                        <wps:cNvSpPr>
                          <a:spLocks/>
                        </wps:cNvSpPr>
                        <wps:spPr bwMode="auto">
                          <a:xfrm>
                            <a:off x="5404" y="1765"/>
                            <a:ext cx="34" cy="5"/>
                          </a:xfrm>
                          <a:custGeom>
                            <a:avLst/>
                            <a:gdLst>
                              <a:gd name="T0" fmla="+- 0 5404 5404"/>
                              <a:gd name="T1" fmla="*/ T0 w 34"/>
                              <a:gd name="T2" fmla="+- 0 1766 1766"/>
                              <a:gd name="T3" fmla="*/ 1766 h 5"/>
                              <a:gd name="T4" fmla="+- 0 5411 5404"/>
                              <a:gd name="T5" fmla="*/ T4 w 34"/>
                              <a:gd name="T6" fmla="+- 0 1769 1766"/>
                              <a:gd name="T7" fmla="*/ 1769 h 5"/>
                              <a:gd name="T8" fmla="+- 0 5422 5404"/>
                              <a:gd name="T9" fmla="*/ T8 w 34"/>
                              <a:gd name="T10" fmla="+- 0 1770 1766"/>
                              <a:gd name="T11" fmla="*/ 1770 h 5"/>
                              <a:gd name="T12" fmla="+- 0 5432 5404"/>
                              <a:gd name="T13" fmla="*/ T12 w 34"/>
                              <a:gd name="T14" fmla="+- 0 1768 1766"/>
                              <a:gd name="T15" fmla="*/ 1768 h 5"/>
                              <a:gd name="T16" fmla="+- 0 5438 5404"/>
                              <a:gd name="T17" fmla="*/ T16 w 34"/>
                              <a:gd name="T18" fmla="+- 0 1766 1766"/>
                              <a:gd name="T19" fmla="*/ 17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  <a:lnTo>
                                  <a:pt x="18" y="4"/>
                                </a:lnTo>
                                <a:lnTo>
                                  <a:pt x="28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08"/>
                        <wps:cNvSpPr>
                          <a:spLocks/>
                        </wps:cNvSpPr>
                        <wps:spPr bwMode="auto">
                          <a:xfrm>
                            <a:off x="6493" y="1761"/>
                            <a:ext cx="34" cy="5"/>
                          </a:xfrm>
                          <a:custGeom>
                            <a:avLst/>
                            <a:gdLst>
                              <a:gd name="T0" fmla="+- 0 6494 6494"/>
                              <a:gd name="T1" fmla="*/ T0 w 34"/>
                              <a:gd name="T2" fmla="+- 0 1762 1761"/>
                              <a:gd name="T3" fmla="*/ 1762 h 5"/>
                              <a:gd name="T4" fmla="+- 0 6500 6494"/>
                              <a:gd name="T5" fmla="*/ T4 w 34"/>
                              <a:gd name="T6" fmla="+- 0 1764 1761"/>
                              <a:gd name="T7" fmla="*/ 1764 h 5"/>
                              <a:gd name="T8" fmla="+- 0 6511 6494"/>
                              <a:gd name="T9" fmla="*/ T8 w 34"/>
                              <a:gd name="T10" fmla="+- 0 1766 1761"/>
                              <a:gd name="T11" fmla="*/ 1766 h 5"/>
                              <a:gd name="T12" fmla="+- 0 6522 6494"/>
                              <a:gd name="T13" fmla="*/ T12 w 34"/>
                              <a:gd name="T14" fmla="+- 0 1764 1761"/>
                              <a:gd name="T15" fmla="*/ 1764 h 5"/>
                              <a:gd name="T16" fmla="+- 0 6527 6494"/>
                              <a:gd name="T17" fmla="*/ T16 w 34"/>
                              <a:gd name="T18" fmla="+- 0 1761 1761"/>
                              <a:gd name="T19" fmla="*/ 176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0" y="1"/>
                                </a:moveTo>
                                <a:lnTo>
                                  <a:pt x="6" y="3"/>
                                </a:lnTo>
                                <a:lnTo>
                                  <a:pt x="17" y="5"/>
                                </a:lnTo>
                                <a:lnTo>
                                  <a:pt x="28" y="3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5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60" y="2043"/>
                            <a:ext cx="19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66" y="2040"/>
                            <a:ext cx="14" cy="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5094" y="15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6183" y="15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094" y="1598"/>
                            <a:ext cx="310" cy="16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5223" y="154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5609" y="13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6183" y="1594"/>
                            <a:ext cx="311" cy="16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5058" y="1440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99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058" y="143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99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4898" y="885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5055" y="1068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072" y="103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4989" y="1159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957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899" y="994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534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4902" y="1025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5309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96" y="888"/>
                            <a:ext cx="2" cy="1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99" y="919"/>
                            <a:ext cx="2" cy="10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4964" y="918"/>
                            <a:ext cx="2" cy="1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4964" y="913"/>
                            <a:ext cx="2" cy="10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5051" y="1068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619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5062" y="1192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609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5220" y="1545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5218" y="133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5269" y="2274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411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5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9" y="2066"/>
                            <a:ext cx="252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5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2010"/>
                            <a:ext cx="252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5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328" y="2005"/>
                            <a:ext cx="252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5268" y="1833"/>
                            <a:ext cx="4" cy="44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29" y="2067"/>
                            <a:ext cx="2" cy="20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5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27" y="1889"/>
                            <a:ext cx="1" cy="12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5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29" y="2067"/>
                            <a:ext cx="2" cy="20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27" y="1889"/>
                            <a:ext cx="1" cy="11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5580" y="2007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5581" y="2001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5606" y="133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5608" y="154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5617" y="1829"/>
                            <a:ext cx="0" cy="62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5618" y="1823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429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5774" y="1193"/>
                            <a:ext cx="3" cy="35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94" y="1068"/>
                            <a:ext cx="4" cy="36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4964" y="895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415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51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8" y="856"/>
                            <a:ext cx="5" cy="13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5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2" y="856"/>
                            <a:ext cx="5" cy="13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5365" y="448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434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4" y="91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5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6" y="102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5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68" y="1828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8" y="200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5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1" y="226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5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0" y="200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5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7" y="182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56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8" y="1883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562"/>
                        <wps:cNvCnPr>
                          <a:cxnSpLocks noChangeShapeType="1"/>
                        </wps:cNvCnPr>
                        <wps:spPr bwMode="auto">
                          <a:xfrm flipH="1">
                            <a:off x="5756" y="1040"/>
                            <a:ext cx="21" cy="12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5066" y="856"/>
                            <a:ext cx="337" cy="18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564"/>
                        <wps:cNvCnPr>
                          <a:cxnSpLocks noChangeShapeType="1"/>
                        </wps:cNvCnPr>
                        <wps:spPr bwMode="auto">
                          <a:xfrm flipV="1">
                            <a:off x="5078" y="990"/>
                            <a:ext cx="320" cy="17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1" y="133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6156" y="852"/>
                            <a:ext cx="336" cy="18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67"/>
                        <wps:cNvCnPr>
                          <a:cxnSpLocks noChangeShapeType="1"/>
                        </wps:cNvCnPr>
                        <wps:spPr bwMode="auto">
                          <a:xfrm flipV="1">
                            <a:off x="6167" y="985"/>
                            <a:ext cx="320" cy="17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5610" y="15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569"/>
                        <wps:cNvCnPr>
                          <a:cxnSpLocks noChangeShapeType="1"/>
                        </wps:cNvCnPr>
                        <wps:spPr bwMode="auto">
                          <a:xfrm flipH="1">
                            <a:off x="5365" y="520"/>
                            <a:ext cx="1217" cy="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5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65" y="459"/>
                            <a:ext cx="1216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571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5" y="443"/>
                            <a:ext cx="2599" cy="1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5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1" y="412"/>
                            <a:ext cx="2686" cy="1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5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3" y="154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5432" y="990"/>
                            <a:ext cx="324" cy="17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5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37" y="856"/>
                            <a:ext cx="340" cy="18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98" y="132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6522" y="985"/>
                            <a:ext cx="324" cy="17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5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26" y="852"/>
                            <a:ext cx="340" cy="18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5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39" y="1837"/>
                            <a:ext cx="39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5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39" y="1832"/>
                            <a:ext cx="39" cy="2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6631" y="2081"/>
                            <a:ext cx="20" cy="1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6630" y="1893"/>
                            <a:ext cx="19" cy="1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79" y="2052"/>
                            <a:ext cx="30" cy="3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58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80" y="2047"/>
                            <a:ext cx="29" cy="3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78" y="1865"/>
                            <a:ext cx="29" cy="3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58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78" y="1859"/>
                            <a:ext cx="29" cy="3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Freeform 587"/>
                        <wps:cNvSpPr>
                          <a:spLocks/>
                        </wps:cNvSpPr>
                        <wps:spPr bwMode="auto">
                          <a:xfrm>
                            <a:off x="5064" y="1551"/>
                            <a:ext cx="30" cy="48"/>
                          </a:xfrm>
                          <a:custGeom>
                            <a:avLst/>
                            <a:gdLst>
                              <a:gd name="T0" fmla="+- 0 5064 5064"/>
                              <a:gd name="T1" fmla="*/ T0 w 30"/>
                              <a:gd name="T2" fmla="+- 0 1551 1551"/>
                              <a:gd name="T3" fmla="*/ 1551 h 48"/>
                              <a:gd name="T4" fmla="+- 0 5067 5064"/>
                              <a:gd name="T5" fmla="*/ T4 w 30"/>
                              <a:gd name="T6" fmla="+- 0 1566 1551"/>
                              <a:gd name="T7" fmla="*/ 1566 h 48"/>
                              <a:gd name="T8" fmla="+- 0 5075 5064"/>
                              <a:gd name="T9" fmla="*/ T8 w 30"/>
                              <a:gd name="T10" fmla="+- 0 1582 1551"/>
                              <a:gd name="T11" fmla="*/ 1582 h 48"/>
                              <a:gd name="T12" fmla="+- 0 5088 5064"/>
                              <a:gd name="T13" fmla="*/ T12 w 30"/>
                              <a:gd name="T14" fmla="+- 0 1594 1551"/>
                              <a:gd name="T15" fmla="*/ 1594 h 48"/>
                              <a:gd name="T16" fmla="+- 0 5094 5064"/>
                              <a:gd name="T17" fmla="*/ T16 w 30"/>
                              <a:gd name="T18" fmla="+- 0 1598 1551"/>
                              <a:gd name="T19" fmla="*/ 159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48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11" y="31"/>
                                </a:lnTo>
                                <a:lnTo>
                                  <a:pt x="24" y="43"/>
                                </a:lnTo>
                                <a:lnTo>
                                  <a:pt x="30" y="4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6148" y="1436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99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6148" y="1433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99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6144" y="1063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161" y="1035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111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6079" y="1155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957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140" y="1063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619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152" y="1188"/>
                            <a:ext cx="0" cy="359"/>
                          </a:xfrm>
                          <a:prstGeom prst="line">
                            <a:avLst/>
                          </a:prstGeom>
                          <a:noFill/>
                          <a:ln w="609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309" y="154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6307" y="132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59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94" y="2259"/>
                            <a:ext cx="49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5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362" y="2268"/>
                            <a:ext cx="232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5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19" y="2212"/>
                            <a:ext cx="184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60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20" y="2207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6358" y="1829"/>
                            <a:ext cx="4" cy="44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60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18" y="2072"/>
                            <a:ext cx="1" cy="14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6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16" y="1885"/>
                            <a:ext cx="2" cy="13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6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18" y="2072"/>
                            <a:ext cx="2" cy="13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6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17" y="1885"/>
                            <a:ext cx="1" cy="12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6659" y="1940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6661" y="212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411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695" y="132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6697" y="1538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6719" y="2115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717" y="1927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419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719" y="2109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424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6718" y="1922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416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6046" y="2497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44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6190" y="2496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443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6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852"/>
                            <a:ext cx="5" cy="13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2" y="852"/>
                            <a:ext cx="4" cy="13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6581" y="443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425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6197" y="2443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6013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8" y="1823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8" y="201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19" y="2207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6590" y="182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2" y="2010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603" y="2207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1" y="2000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9" y="183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2" y="2197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0" y="198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2" y="2178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678" y="185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79" y="2047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6048" y="2444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534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6191" y="2444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534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6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797" y="1437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76" y="1545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50" y="1198"/>
                            <a:ext cx="18" cy="11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4" y="1068"/>
                            <a:ext cx="20" cy="12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5777" y="1437"/>
                            <a:ext cx="21" cy="10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776" y="1444"/>
                            <a:ext cx="21" cy="10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641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4" y="526"/>
                            <a:ext cx="50" cy="12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Freeform 642"/>
                        <wps:cNvSpPr>
                          <a:spLocks/>
                        </wps:cNvSpPr>
                        <wps:spPr bwMode="auto">
                          <a:xfrm>
                            <a:off x="5745" y="1551"/>
                            <a:ext cx="31" cy="44"/>
                          </a:xfrm>
                          <a:custGeom>
                            <a:avLst/>
                            <a:gdLst>
                              <a:gd name="T0" fmla="+- 0 5746 5746"/>
                              <a:gd name="T1" fmla="*/ T0 w 31"/>
                              <a:gd name="T2" fmla="+- 0 1595 1551"/>
                              <a:gd name="T3" fmla="*/ 1595 h 44"/>
                              <a:gd name="T4" fmla="+- 0 5753 5746"/>
                              <a:gd name="T5" fmla="*/ T4 w 31"/>
                              <a:gd name="T6" fmla="+- 0 1590 1551"/>
                              <a:gd name="T7" fmla="*/ 1590 h 44"/>
                              <a:gd name="T8" fmla="+- 0 5764 5746"/>
                              <a:gd name="T9" fmla="*/ T8 w 31"/>
                              <a:gd name="T10" fmla="+- 0 1579 1551"/>
                              <a:gd name="T11" fmla="*/ 1579 h 44"/>
                              <a:gd name="T12" fmla="+- 0 5772 5746"/>
                              <a:gd name="T13" fmla="*/ T12 w 31"/>
                              <a:gd name="T14" fmla="+- 0 1565 1551"/>
                              <a:gd name="T15" fmla="*/ 1565 h 44"/>
                              <a:gd name="T16" fmla="+- 0 5776 5746"/>
                              <a:gd name="T17" fmla="*/ T16 w 31"/>
                              <a:gd name="T18" fmla="+- 0 1551 1551"/>
                              <a:gd name="T19" fmla="*/ 155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44">
                                <a:moveTo>
                                  <a:pt x="0" y="44"/>
                                </a:moveTo>
                                <a:lnTo>
                                  <a:pt x="7" y="39"/>
                                </a:lnTo>
                                <a:lnTo>
                                  <a:pt x="18" y="28"/>
                                </a:lnTo>
                                <a:lnTo>
                                  <a:pt x="26" y="14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643"/>
                        <wps:cNvSpPr>
                          <a:spLocks/>
                        </wps:cNvSpPr>
                        <wps:spPr bwMode="auto">
                          <a:xfrm>
                            <a:off x="6835" y="1546"/>
                            <a:ext cx="31" cy="44"/>
                          </a:xfrm>
                          <a:custGeom>
                            <a:avLst/>
                            <a:gdLst>
                              <a:gd name="T0" fmla="+- 0 6835 6835"/>
                              <a:gd name="T1" fmla="*/ T0 w 31"/>
                              <a:gd name="T2" fmla="+- 0 1591 1547"/>
                              <a:gd name="T3" fmla="*/ 1591 h 44"/>
                              <a:gd name="T4" fmla="+- 0 6842 6835"/>
                              <a:gd name="T5" fmla="*/ T4 w 31"/>
                              <a:gd name="T6" fmla="+- 0 1586 1547"/>
                              <a:gd name="T7" fmla="*/ 1586 h 44"/>
                              <a:gd name="T8" fmla="+- 0 6854 6835"/>
                              <a:gd name="T9" fmla="*/ T8 w 31"/>
                              <a:gd name="T10" fmla="+- 0 1575 1547"/>
                              <a:gd name="T11" fmla="*/ 1575 h 44"/>
                              <a:gd name="T12" fmla="+- 0 6862 6835"/>
                              <a:gd name="T13" fmla="*/ T12 w 31"/>
                              <a:gd name="T14" fmla="+- 0 1561 1547"/>
                              <a:gd name="T15" fmla="*/ 1561 h 44"/>
                              <a:gd name="T16" fmla="+- 0 6866 6835"/>
                              <a:gd name="T17" fmla="*/ T16 w 31"/>
                              <a:gd name="T18" fmla="+- 0 1547 1547"/>
                              <a:gd name="T19" fmla="*/ 154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44">
                                <a:moveTo>
                                  <a:pt x="0" y="44"/>
                                </a:moveTo>
                                <a:lnTo>
                                  <a:pt x="7" y="39"/>
                                </a:lnTo>
                                <a:lnTo>
                                  <a:pt x="19" y="28"/>
                                </a:lnTo>
                                <a:lnTo>
                                  <a:pt x="27" y="1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8" y="1595"/>
                            <a:ext cx="308" cy="17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6311" y="13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6700" y="1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7" y="1591"/>
                            <a:ext cx="308" cy="17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6660" y="2034"/>
                            <a:ext cx="19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49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2" y="2000"/>
                            <a:ext cx="29" cy="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5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2" y="2006"/>
                            <a:ext cx="29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5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4" y="2197"/>
                            <a:ext cx="29" cy="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5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3" y="2203"/>
                            <a:ext cx="29" cy="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6651" y="2099"/>
                            <a:ext cx="10" cy="2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09" y="2090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09" y="2084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6649" y="1912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07" y="1902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07" y="1897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Freeform 659"/>
                        <wps:cNvSpPr>
                          <a:spLocks/>
                        </wps:cNvSpPr>
                        <wps:spPr bwMode="auto">
                          <a:xfrm>
                            <a:off x="6153" y="1546"/>
                            <a:ext cx="30" cy="48"/>
                          </a:xfrm>
                          <a:custGeom>
                            <a:avLst/>
                            <a:gdLst>
                              <a:gd name="T0" fmla="+- 0 6153 6153"/>
                              <a:gd name="T1" fmla="*/ T0 w 30"/>
                              <a:gd name="T2" fmla="+- 0 1546 1546"/>
                              <a:gd name="T3" fmla="*/ 1546 h 48"/>
                              <a:gd name="T4" fmla="+- 0 6157 6153"/>
                              <a:gd name="T5" fmla="*/ T4 w 30"/>
                              <a:gd name="T6" fmla="+- 0 1562 1546"/>
                              <a:gd name="T7" fmla="*/ 1562 h 48"/>
                              <a:gd name="T8" fmla="+- 0 6164 6153"/>
                              <a:gd name="T9" fmla="*/ T8 w 30"/>
                              <a:gd name="T10" fmla="+- 0 1577 1546"/>
                              <a:gd name="T11" fmla="*/ 1577 h 48"/>
                              <a:gd name="T12" fmla="+- 0 6177 6153"/>
                              <a:gd name="T13" fmla="*/ T12 w 30"/>
                              <a:gd name="T14" fmla="+- 0 1590 1546"/>
                              <a:gd name="T15" fmla="*/ 1590 h 48"/>
                              <a:gd name="T16" fmla="+- 0 6183 6153"/>
                              <a:gd name="T17" fmla="*/ T16 w 30"/>
                              <a:gd name="T18" fmla="+- 0 1594 1546"/>
                              <a:gd name="T19" fmla="*/ 159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" h="48">
                                <a:moveTo>
                                  <a:pt x="0" y="0"/>
                                </a:moveTo>
                                <a:lnTo>
                                  <a:pt x="4" y="16"/>
                                </a:lnTo>
                                <a:lnTo>
                                  <a:pt x="11" y="31"/>
                                </a:lnTo>
                                <a:lnTo>
                                  <a:pt x="24" y="44"/>
                                </a:lnTo>
                                <a:lnTo>
                                  <a:pt x="30" y="4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7409" y="457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1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61"/>
                        <wps:cNvCnPr>
                          <a:cxnSpLocks noChangeShapeType="1"/>
                        </wps:cNvCnPr>
                        <wps:spPr bwMode="auto">
                          <a:xfrm flipV="1">
                            <a:off x="7459" y="2440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6994" y="899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490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7058" y="902"/>
                            <a:ext cx="2" cy="10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7064" y="871"/>
                            <a:ext cx="1" cy="11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7427" y="2423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64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6863" y="1188"/>
                            <a:ext cx="3" cy="35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6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83" y="1063"/>
                            <a:ext cx="4" cy="37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242" y="443"/>
                            <a:ext cx="11" cy="116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7287" y="412"/>
                            <a:ext cx="12" cy="125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412" y="456"/>
                            <a:ext cx="18" cy="196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71"/>
                        <wps:cNvCnPr>
                          <a:cxnSpLocks noChangeShapeType="1"/>
                        </wps:cNvCnPr>
                        <wps:spPr bwMode="auto">
                          <a:xfrm flipH="1">
                            <a:off x="7552" y="2001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7582" y="511"/>
                            <a:ext cx="18" cy="196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73"/>
                        <wps:cNvCnPr>
                          <a:cxnSpLocks noChangeShapeType="1"/>
                        </wps:cNvCnPr>
                        <wps:spPr bwMode="auto">
                          <a:xfrm flipV="1">
                            <a:off x="6707" y="1897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6709" y="208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717" y="1925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6717" y="1962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719" y="2112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7536" y="2001"/>
                            <a:ext cx="16" cy="39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7062" y="979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811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7056" y="1008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823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81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6" y="1433"/>
                            <a:ext cx="1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6866" y="154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83"/>
                        <wps:cNvCnPr>
                          <a:cxnSpLocks noChangeShapeType="1"/>
                        </wps:cNvCnPr>
                        <wps:spPr bwMode="auto">
                          <a:xfrm flipV="1">
                            <a:off x="6939" y="1193"/>
                            <a:ext cx="18" cy="11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8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6" y="1035"/>
                            <a:ext cx="20" cy="12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63" y="1063"/>
                            <a:ext cx="20" cy="12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86"/>
                        <wps:cNvCnPr>
                          <a:cxnSpLocks noChangeShapeType="1"/>
                        </wps:cNvCnPr>
                        <wps:spPr bwMode="auto">
                          <a:xfrm flipH="1">
                            <a:off x="7058" y="871"/>
                            <a:ext cx="6" cy="3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87"/>
                        <wps:cNvCnPr>
                          <a:cxnSpLocks noChangeShapeType="1"/>
                        </wps:cNvCnPr>
                        <wps:spPr bwMode="auto">
                          <a:xfrm flipV="1">
                            <a:off x="7060" y="981"/>
                            <a:ext cx="5" cy="3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88"/>
                        <wps:cNvCnPr>
                          <a:cxnSpLocks noChangeShapeType="1"/>
                        </wps:cNvCnPr>
                        <wps:spPr bwMode="auto">
                          <a:xfrm flipH="1">
                            <a:off x="6866" y="1433"/>
                            <a:ext cx="21" cy="10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8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66" y="1439"/>
                            <a:ext cx="20" cy="10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0" y="1958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0" y="1959"/>
                            <a:ext cx="9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6708" y="1968"/>
                            <a:ext cx="9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93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2" y="2155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94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2" y="2156"/>
                            <a:ext cx="9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710" y="2165"/>
                            <a:ext cx="9" cy="2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9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79" y="1996"/>
                            <a:ext cx="29" cy="38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97"/>
                        <wps:cNvCnPr>
                          <a:cxnSpLocks noChangeShapeType="1"/>
                        </wps:cNvCnPr>
                        <wps:spPr bwMode="auto">
                          <a:xfrm flipV="1">
                            <a:off x="6681" y="2193"/>
                            <a:ext cx="29" cy="37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6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1" y="1981"/>
                            <a:ext cx="19" cy="1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6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1" y="1987"/>
                            <a:ext cx="19" cy="1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70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3" y="2178"/>
                            <a:ext cx="19" cy="1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2" y="2184"/>
                            <a:ext cx="20" cy="1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43" y="2230"/>
                            <a:ext cx="38" cy="2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703"/>
                        <wps:cNvCnPr>
                          <a:cxnSpLocks noChangeShapeType="1"/>
                        </wps:cNvCnPr>
                        <wps:spPr bwMode="auto">
                          <a:xfrm flipH="1">
                            <a:off x="7603" y="2001"/>
                            <a:ext cx="18" cy="439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7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487" y="2454"/>
                            <a:ext cx="2" cy="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4491" y="24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52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4491" y="24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889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707"/>
                        <wps:cNvCnPr>
                          <a:cxnSpLocks noChangeShapeType="1"/>
                        </wps:cNvCnPr>
                        <wps:spPr bwMode="auto">
                          <a:xfrm flipV="1">
                            <a:off x="6940" y="1313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7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9" y="1284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Freeform 709"/>
                        <wps:cNvSpPr>
                          <a:spLocks/>
                        </wps:cNvSpPr>
                        <wps:spPr bwMode="auto">
                          <a:xfrm>
                            <a:off x="5045" y="1447"/>
                            <a:ext cx="9" cy="15"/>
                          </a:xfrm>
                          <a:custGeom>
                            <a:avLst/>
                            <a:gdLst>
                              <a:gd name="T0" fmla="+- 0 5045 5045"/>
                              <a:gd name="T1" fmla="*/ T0 w 9"/>
                              <a:gd name="T2" fmla="+- 0 1448 1448"/>
                              <a:gd name="T3" fmla="*/ 1448 h 15"/>
                              <a:gd name="T4" fmla="+- 0 5046 5045"/>
                              <a:gd name="T5" fmla="*/ T4 w 9"/>
                              <a:gd name="T6" fmla="+- 0 1448 1448"/>
                              <a:gd name="T7" fmla="*/ 1448 h 15"/>
                              <a:gd name="T8" fmla="+- 0 5046 5045"/>
                              <a:gd name="T9" fmla="*/ T8 w 9"/>
                              <a:gd name="T10" fmla="+- 0 1449 1448"/>
                              <a:gd name="T11" fmla="*/ 1449 h 15"/>
                              <a:gd name="T12" fmla="+- 0 5046 5045"/>
                              <a:gd name="T13" fmla="*/ T12 w 9"/>
                              <a:gd name="T14" fmla="+- 0 1449 1448"/>
                              <a:gd name="T15" fmla="*/ 1449 h 15"/>
                              <a:gd name="T16" fmla="+- 0 5046 5045"/>
                              <a:gd name="T17" fmla="*/ T16 w 9"/>
                              <a:gd name="T18" fmla="+- 0 1450 1448"/>
                              <a:gd name="T19" fmla="*/ 1450 h 15"/>
                              <a:gd name="T20" fmla="+- 0 5048 5045"/>
                              <a:gd name="T21" fmla="*/ T20 w 9"/>
                              <a:gd name="T22" fmla="+- 0 1452 1448"/>
                              <a:gd name="T23" fmla="*/ 1452 h 15"/>
                              <a:gd name="T24" fmla="+- 0 5048 5045"/>
                              <a:gd name="T25" fmla="*/ T24 w 9"/>
                              <a:gd name="T26" fmla="+- 0 1453 1448"/>
                              <a:gd name="T27" fmla="*/ 1453 h 15"/>
                              <a:gd name="T28" fmla="+- 0 5049 5045"/>
                              <a:gd name="T29" fmla="*/ T28 w 9"/>
                              <a:gd name="T30" fmla="+- 0 1454 1448"/>
                              <a:gd name="T31" fmla="*/ 1454 h 15"/>
                              <a:gd name="T32" fmla="+- 0 5049 5045"/>
                              <a:gd name="T33" fmla="*/ T32 w 9"/>
                              <a:gd name="T34" fmla="+- 0 1454 1448"/>
                              <a:gd name="T35" fmla="*/ 1454 h 15"/>
                              <a:gd name="T36" fmla="+- 0 5049 5045"/>
                              <a:gd name="T37" fmla="*/ T36 w 9"/>
                              <a:gd name="T38" fmla="+- 0 1455 1448"/>
                              <a:gd name="T39" fmla="*/ 1455 h 15"/>
                              <a:gd name="T40" fmla="+- 0 5050 5045"/>
                              <a:gd name="T41" fmla="*/ T40 w 9"/>
                              <a:gd name="T42" fmla="+- 0 1455 1448"/>
                              <a:gd name="T43" fmla="*/ 1455 h 15"/>
                              <a:gd name="T44" fmla="+- 0 5050 5045"/>
                              <a:gd name="T45" fmla="*/ T44 w 9"/>
                              <a:gd name="T46" fmla="+- 0 1456 1448"/>
                              <a:gd name="T47" fmla="*/ 1456 h 15"/>
                              <a:gd name="T48" fmla="+- 0 5050 5045"/>
                              <a:gd name="T49" fmla="*/ T48 w 9"/>
                              <a:gd name="T50" fmla="+- 0 1456 1448"/>
                              <a:gd name="T51" fmla="*/ 1456 h 15"/>
                              <a:gd name="T52" fmla="+- 0 5051 5045"/>
                              <a:gd name="T53" fmla="*/ T52 w 9"/>
                              <a:gd name="T54" fmla="+- 0 1457 1448"/>
                              <a:gd name="T55" fmla="*/ 1457 h 15"/>
                              <a:gd name="T56" fmla="+- 0 5051 5045"/>
                              <a:gd name="T57" fmla="*/ T56 w 9"/>
                              <a:gd name="T58" fmla="+- 0 1457 1448"/>
                              <a:gd name="T59" fmla="*/ 1457 h 15"/>
                              <a:gd name="T60" fmla="+- 0 5051 5045"/>
                              <a:gd name="T61" fmla="*/ T60 w 9"/>
                              <a:gd name="T62" fmla="+- 0 1458 1448"/>
                              <a:gd name="T63" fmla="*/ 1458 h 15"/>
                              <a:gd name="T64" fmla="+- 0 5051 5045"/>
                              <a:gd name="T65" fmla="*/ T64 w 9"/>
                              <a:gd name="T66" fmla="+- 0 1458 1448"/>
                              <a:gd name="T67" fmla="*/ 1458 h 15"/>
                              <a:gd name="T68" fmla="+- 0 5052 5045"/>
                              <a:gd name="T69" fmla="*/ T68 w 9"/>
                              <a:gd name="T70" fmla="+- 0 1459 1448"/>
                              <a:gd name="T71" fmla="*/ 1459 h 15"/>
                              <a:gd name="T72" fmla="+- 0 5052 5045"/>
                              <a:gd name="T73" fmla="*/ T72 w 9"/>
                              <a:gd name="T74" fmla="+- 0 1459 1448"/>
                              <a:gd name="T75" fmla="*/ 1459 h 15"/>
                              <a:gd name="T76" fmla="+- 0 5052 5045"/>
                              <a:gd name="T77" fmla="*/ T76 w 9"/>
                              <a:gd name="T78" fmla="+- 0 1460 1448"/>
                              <a:gd name="T79" fmla="*/ 1460 h 15"/>
                              <a:gd name="T80" fmla="+- 0 5053 5045"/>
                              <a:gd name="T81" fmla="*/ T80 w 9"/>
                              <a:gd name="T82" fmla="+- 0 1460 1448"/>
                              <a:gd name="T83" fmla="*/ 1460 h 15"/>
                              <a:gd name="T84" fmla="+- 0 5053 5045"/>
                              <a:gd name="T85" fmla="*/ T84 w 9"/>
                              <a:gd name="T86" fmla="+- 0 1461 1448"/>
                              <a:gd name="T87" fmla="*/ 1461 h 15"/>
                              <a:gd name="T88" fmla="+- 0 5053 5045"/>
                              <a:gd name="T89" fmla="*/ T88 w 9"/>
                              <a:gd name="T90" fmla="+- 0 1461 1448"/>
                              <a:gd name="T91" fmla="*/ 1461 h 15"/>
                              <a:gd name="T92" fmla="+- 0 5054 5045"/>
                              <a:gd name="T93" fmla="*/ T92 w 9"/>
                              <a:gd name="T94" fmla="+- 0 1462 1448"/>
                              <a:gd name="T95" fmla="*/ 146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3" y="4"/>
                                </a:lnTo>
                                <a:lnTo>
                                  <a:pt x="3" y="5"/>
                                </a:lnTo>
                                <a:lnTo>
                                  <a:pt x="4" y="6"/>
                                </a:lnTo>
                                <a:lnTo>
                                  <a:pt x="4" y="7"/>
                                </a:lnTo>
                                <a:lnTo>
                                  <a:pt x="5" y="7"/>
                                </a:lnTo>
                                <a:lnTo>
                                  <a:pt x="5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7" y="11"/>
                                </a:lnTo>
                                <a:lnTo>
                                  <a:pt x="7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3"/>
                                </a:lnTo>
                                <a:lnTo>
                                  <a:pt x="9" y="14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10"/>
                        <wps:cNvSpPr>
                          <a:spLocks/>
                        </wps:cNvSpPr>
                        <wps:spPr bwMode="auto">
                          <a:xfrm>
                            <a:off x="6134" y="1443"/>
                            <a:ext cx="9" cy="15"/>
                          </a:xfrm>
                          <a:custGeom>
                            <a:avLst/>
                            <a:gdLst>
                              <a:gd name="T0" fmla="+- 0 6135 6135"/>
                              <a:gd name="T1" fmla="*/ T0 w 9"/>
                              <a:gd name="T2" fmla="+- 0 1443 1443"/>
                              <a:gd name="T3" fmla="*/ 1443 h 15"/>
                              <a:gd name="T4" fmla="+- 0 6135 6135"/>
                              <a:gd name="T5" fmla="*/ T4 w 9"/>
                              <a:gd name="T6" fmla="+- 0 1444 1443"/>
                              <a:gd name="T7" fmla="*/ 1444 h 15"/>
                              <a:gd name="T8" fmla="+- 0 6135 6135"/>
                              <a:gd name="T9" fmla="*/ T8 w 9"/>
                              <a:gd name="T10" fmla="+- 0 1444 1443"/>
                              <a:gd name="T11" fmla="*/ 1444 h 15"/>
                              <a:gd name="T12" fmla="+- 0 6136 6135"/>
                              <a:gd name="T13" fmla="*/ T12 w 9"/>
                              <a:gd name="T14" fmla="+- 0 1445 1443"/>
                              <a:gd name="T15" fmla="*/ 1445 h 15"/>
                              <a:gd name="T16" fmla="+- 0 6136 6135"/>
                              <a:gd name="T17" fmla="*/ T16 w 9"/>
                              <a:gd name="T18" fmla="+- 0 1445 1443"/>
                              <a:gd name="T19" fmla="*/ 1445 h 15"/>
                              <a:gd name="T20" fmla="+- 0 6136 6135"/>
                              <a:gd name="T21" fmla="*/ T20 w 9"/>
                              <a:gd name="T22" fmla="+- 0 1446 1443"/>
                              <a:gd name="T23" fmla="*/ 1446 h 15"/>
                              <a:gd name="T24" fmla="+- 0 6136 6135"/>
                              <a:gd name="T25" fmla="*/ T24 w 9"/>
                              <a:gd name="T26" fmla="+- 0 1446 1443"/>
                              <a:gd name="T27" fmla="*/ 1446 h 15"/>
                              <a:gd name="T28" fmla="+- 0 6137 6135"/>
                              <a:gd name="T29" fmla="*/ T28 w 9"/>
                              <a:gd name="T30" fmla="+- 0 1447 1443"/>
                              <a:gd name="T31" fmla="*/ 1447 h 15"/>
                              <a:gd name="T32" fmla="+- 0 6137 6135"/>
                              <a:gd name="T33" fmla="*/ T32 w 9"/>
                              <a:gd name="T34" fmla="+- 0 1447 1443"/>
                              <a:gd name="T35" fmla="*/ 1447 h 15"/>
                              <a:gd name="T36" fmla="+- 0 6137 6135"/>
                              <a:gd name="T37" fmla="*/ T36 w 9"/>
                              <a:gd name="T38" fmla="+- 0 1448 1443"/>
                              <a:gd name="T39" fmla="*/ 1448 h 15"/>
                              <a:gd name="T40" fmla="+- 0 6138 6135"/>
                              <a:gd name="T41" fmla="*/ T40 w 9"/>
                              <a:gd name="T42" fmla="+- 0 1449 1443"/>
                              <a:gd name="T43" fmla="*/ 1449 h 15"/>
                              <a:gd name="T44" fmla="+- 0 6138 6135"/>
                              <a:gd name="T45" fmla="*/ T44 w 9"/>
                              <a:gd name="T46" fmla="+- 0 1449 1443"/>
                              <a:gd name="T47" fmla="*/ 1449 h 15"/>
                              <a:gd name="T48" fmla="+- 0 6138 6135"/>
                              <a:gd name="T49" fmla="*/ T48 w 9"/>
                              <a:gd name="T50" fmla="+- 0 1450 1443"/>
                              <a:gd name="T51" fmla="*/ 1450 h 15"/>
                              <a:gd name="T52" fmla="+- 0 6139 6135"/>
                              <a:gd name="T53" fmla="*/ T52 w 9"/>
                              <a:gd name="T54" fmla="+- 0 1450 1443"/>
                              <a:gd name="T55" fmla="*/ 1450 h 15"/>
                              <a:gd name="T56" fmla="+- 0 6139 6135"/>
                              <a:gd name="T57" fmla="*/ T56 w 9"/>
                              <a:gd name="T58" fmla="+- 0 1451 1443"/>
                              <a:gd name="T59" fmla="*/ 1451 h 15"/>
                              <a:gd name="T60" fmla="+- 0 6139 6135"/>
                              <a:gd name="T61" fmla="*/ T60 w 9"/>
                              <a:gd name="T62" fmla="+- 0 1451 1443"/>
                              <a:gd name="T63" fmla="*/ 1451 h 15"/>
                              <a:gd name="T64" fmla="+- 0 6140 6135"/>
                              <a:gd name="T65" fmla="*/ T64 w 9"/>
                              <a:gd name="T66" fmla="+- 0 1452 1443"/>
                              <a:gd name="T67" fmla="*/ 1452 h 15"/>
                              <a:gd name="T68" fmla="+- 0 6140 6135"/>
                              <a:gd name="T69" fmla="*/ T68 w 9"/>
                              <a:gd name="T70" fmla="+- 0 1452 1443"/>
                              <a:gd name="T71" fmla="*/ 1452 h 15"/>
                              <a:gd name="T72" fmla="+- 0 6140 6135"/>
                              <a:gd name="T73" fmla="*/ T72 w 9"/>
                              <a:gd name="T74" fmla="+- 0 1453 1443"/>
                              <a:gd name="T75" fmla="*/ 1453 h 15"/>
                              <a:gd name="T76" fmla="+- 0 6140 6135"/>
                              <a:gd name="T77" fmla="*/ T76 w 9"/>
                              <a:gd name="T78" fmla="+- 0 1453 1443"/>
                              <a:gd name="T79" fmla="*/ 1453 h 15"/>
                              <a:gd name="T80" fmla="+- 0 6141 6135"/>
                              <a:gd name="T81" fmla="*/ T80 w 9"/>
                              <a:gd name="T82" fmla="+- 0 1454 1443"/>
                              <a:gd name="T83" fmla="*/ 1454 h 15"/>
                              <a:gd name="T84" fmla="+- 0 6141 6135"/>
                              <a:gd name="T85" fmla="*/ T84 w 9"/>
                              <a:gd name="T86" fmla="+- 0 1454 1443"/>
                              <a:gd name="T87" fmla="*/ 1454 h 15"/>
                              <a:gd name="T88" fmla="+- 0 6141 6135"/>
                              <a:gd name="T89" fmla="*/ T88 w 9"/>
                              <a:gd name="T90" fmla="+- 0 1455 1443"/>
                              <a:gd name="T91" fmla="*/ 1455 h 15"/>
                              <a:gd name="T92" fmla="+- 0 6142 6135"/>
                              <a:gd name="T93" fmla="*/ T92 w 9"/>
                              <a:gd name="T94" fmla="+- 0 1455 1443"/>
                              <a:gd name="T95" fmla="*/ 1455 h 15"/>
                              <a:gd name="T96" fmla="+- 0 6142 6135"/>
                              <a:gd name="T97" fmla="*/ T96 w 9"/>
                              <a:gd name="T98" fmla="+- 0 1456 1443"/>
                              <a:gd name="T99" fmla="*/ 1456 h 15"/>
                              <a:gd name="T100" fmla="+- 0 6142 6135"/>
                              <a:gd name="T101" fmla="*/ T100 w 9"/>
                              <a:gd name="T102" fmla="+- 0 1456 1443"/>
                              <a:gd name="T103" fmla="*/ 1456 h 15"/>
                              <a:gd name="T104" fmla="+- 0 6143 6135"/>
                              <a:gd name="T105" fmla="*/ T104 w 9"/>
                              <a:gd name="T106" fmla="+- 0 1457 1443"/>
                              <a:gd name="T107" fmla="*/ 1457 h 15"/>
                              <a:gd name="T108" fmla="+- 0 6143 6135"/>
                              <a:gd name="T109" fmla="*/ T108 w 9"/>
                              <a:gd name="T110" fmla="+- 0 1457 1443"/>
                              <a:gd name="T111" fmla="*/ 14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" h="1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3" y="6"/>
                                </a:lnTo>
                                <a:lnTo>
                                  <a:pt x="3" y="7"/>
                                </a:lnTo>
                                <a:lnTo>
                                  <a:pt x="4" y="7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13"/>
                                </a:lnTo>
                                <a:lnTo>
                                  <a:pt x="8" y="14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7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4" y="1445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71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33" y="1441"/>
                            <a:ext cx="2" cy="2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713"/>
                        <wps:cNvSpPr>
                          <a:spLocks/>
                        </wps:cNvSpPr>
                        <wps:spPr bwMode="auto">
                          <a:xfrm>
                            <a:off x="5794" y="1447"/>
                            <a:ext cx="10" cy="17"/>
                          </a:xfrm>
                          <a:custGeom>
                            <a:avLst/>
                            <a:gdLst>
                              <a:gd name="T0" fmla="+- 0 5794 5794"/>
                              <a:gd name="T1" fmla="*/ T0 w 10"/>
                              <a:gd name="T2" fmla="+- 0 1463 1447"/>
                              <a:gd name="T3" fmla="*/ 1463 h 17"/>
                              <a:gd name="T4" fmla="+- 0 5795 5794"/>
                              <a:gd name="T5" fmla="*/ T4 w 10"/>
                              <a:gd name="T6" fmla="+- 0 1463 1447"/>
                              <a:gd name="T7" fmla="*/ 1463 h 17"/>
                              <a:gd name="T8" fmla="+- 0 5795 5794"/>
                              <a:gd name="T9" fmla="*/ T8 w 10"/>
                              <a:gd name="T10" fmla="+- 0 1462 1447"/>
                              <a:gd name="T11" fmla="*/ 1462 h 17"/>
                              <a:gd name="T12" fmla="+- 0 5795 5794"/>
                              <a:gd name="T13" fmla="*/ T12 w 10"/>
                              <a:gd name="T14" fmla="+- 0 1462 1447"/>
                              <a:gd name="T15" fmla="*/ 1462 h 17"/>
                              <a:gd name="T16" fmla="+- 0 5796 5794"/>
                              <a:gd name="T17" fmla="*/ T16 w 10"/>
                              <a:gd name="T18" fmla="+- 0 1461 1447"/>
                              <a:gd name="T19" fmla="*/ 1461 h 17"/>
                              <a:gd name="T20" fmla="+- 0 5796 5794"/>
                              <a:gd name="T21" fmla="*/ T20 w 10"/>
                              <a:gd name="T22" fmla="+- 0 1460 1447"/>
                              <a:gd name="T23" fmla="*/ 1460 h 17"/>
                              <a:gd name="T24" fmla="+- 0 5796 5794"/>
                              <a:gd name="T25" fmla="*/ T24 w 10"/>
                              <a:gd name="T26" fmla="+- 0 1460 1447"/>
                              <a:gd name="T27" fmla="*/ 1460 h 17"/>
                              <a:gd name="T28" fmla="+- 0 5797 5794"/>
                              <a:gd name="T29" fmla="*/ T28 w 10"/>
                              <a:gd name="T30" fmla="+- 0 1459 1447"/>
                              <a:gd name="T31" fmla="*/ 1459 h 17"/>
                              <a:gd name="T32" fmla="+- 0 5797 5794"/>
                              <a:gd name="T33" fmla="*/ T32 w 10"/>
                              <a:gd name="T34" fmla="+- 0 1459 1447"/>
                              <a:gd name="T35" fmla="*/ 1459 h 17"/>
                              <a:gd name="T36" fmla="+- 0 5797 5794"/>
                              <a:gd name="T37" fmla="*/ T36 w 10"/>
                              <a:gd name="T38" fmla="+- 0 1458 1447"/>
                              <a:gd name="T39" fmla="*/ 1458 h 17"/>
                              <a:gd name="T40" fmla="+- 0 5798 5794"/>
                              <a:gd name="T41" fmla="*/ T40 w 10"/>
                              <a:gd name="T42" fmla="+- 0 1457 1447"/>
                              <a:gd name="T43" fmla="*/ 1457 h 17"/>
                              <a:gd name="T44" fmla="+- 0 5798 5794"/>
                              <a:gd name="T45" fmla="*/ T44 w 10"/>
                              <a:gd name="T46" fmla="+- 0 1457 1447"/>
                              <a:gd name="T47" fmla="*/ 1457 h 17"/>
                              <a:gd name="T48" fmla="+- 0 5799 5794"/>
                              <a:gd name="T49" fmla="*/ T48 w 10"/>
                              <a:gd name="T50" fmla="+- 0 1456 1447"/>
                              <a:gd name="T51" fmla="*/ 1456 h 17"/>
                              <a:gd name="T52" fmla="+- 0 5799 5794"/>
                              <a:gd name="T53" fmla="*/ T52 w 10"/>
                              <a:gd name="T54" fmla="+- 0 1456 1447"/>
                              <a:gd name="T55" fmla="*/ 1456 h 17"/>
                              <a:gd name="T56" fmla="+- 0 5799 5794"/>
                              <a:gd name="T57" fmla="*/ T56 w 10"/>
                              <a:gd name="T58" fmla="+- 0 1455 1447"/>
                              <a:gd name="T59" fmla="*/ 1455 h 17"/>
                              <a:gd name="T60" fmla="+- 0 5800 5794"/>
                              <a:gd name="T61" fmla="*/ T60 w 10"/>
                              <a:gd name="T62" fmla="+- 0 1454 1447"/>
                              <a:gd name="T63" fmla="*/ 1454 h 17"/>
                              <a:gd name="T64" fmla="+- 0 5800 5794"/>
                              <a:gd name="T65" fmla="*/ T64 w 10"/>
                              <a:gd name="T66" fmla="+- 0 1454 1447"/>
                              <a:gd name="T67" fmla="*/ 1454 h 17"/>
                              <a:gd name="T68" fmla="+- 0 5800 5794"/>
                              <a:gd name="T69" fmla="*/ T68 w 10"/>
                              <a:gd name="T70" fmla="+- 0 1453 1447"/>
                              <a:gd name="T71" fmla="*/ 1453 h 17"/>
                              <a:gd name="T72" fmla="+- 0 5801 5794"/>
                              <a:gd name="T73" fmla="*/ T72 w 10"/>
                              <a:gd name="T74" fmla="+- 0 1453 1447"/>
                              <a:gd name="T75" fmla="*/ 1453 h 17"/>
                              <a:gd name="T76" fmla="+- 0 5801 5794"/>
                              <a:gd name="T77" fmla="*/ T76 w 10"/>
                              <a:gd name="T78" fmla="+- 0 1452 1447"/>
                              <a:gd name="T79" fmla="*/ 1452 h 17"/>
                              <a:gd name="T80" fmla="+- 0 5801 5794"/>
                              <a:gd name="T81" fmla="*/ T80 w 10"/>
                              <a:gd name="T82" fmla="+- 0 1451 1447"/>
                              <a:gd name="T83" fmla="*/ 1451 h 17"/>
                              <a:gd name="T84" fmla="+- 0 5802 5794"/>
                              <a:gd name="T85" fmla="*/ T84 w 10"/>
                              <a:gd name="T86" fmla="+- 0 1451 1447"/>
                              <a:gd name="T87" fmla="*/ 1451 h 17"/>
                              <a:gd name="T88" fmla="+- 0 5802 5794"/>
                              <a:gd name="T89" fmla="*/ T88 w 10"/>
                              <a:gd name="T90" fmla="+- 0 1450 1447"/>
                              <a:gd name="T91" fmla="*/ 1450 h 17"/>
                              <a:gd name="T92" fmla="+- 0 5802 5794"/>
                              <a:gd name="T93" fmla="*/ T92 w 10"/>
                              <a:gd name="T94" fmla="+- 0 1450 1447"/>
                              <a:gd name="T95" fmla="*/ 1450 h 17"/>
                              <a:gd name="T96" fmla="+- 0 5803 5794"/>
                              <a:gd name="T97" fmla="*/ T96 w 10"/>
                              <a:gd name="T98" fmla="+- 0 1449 1447"/>
                              <a:gd name="T99" fmla="*/ 1449 h 17"/>
                              <a:gd name="T100" fmla="+- 0 5803 5794"/>
                              <a:gd name="T101" fmla="*/ T100 w 10"/>
                              <a:gd name="T102" fmla="+- 0 1448 1447"/>
                              <a:gd name="T103" fmla="*/ 1448 h 17"/>
                              <a:gd name="T104" fmla="+- 0 5803 5794"/>
                              <a:gd name="T105" fmla="*/ T104 w 10"/>
                              <a:gd name="T106" fmla="+- 0 1448 1447"/>
                              <a:gd name="T107" fmla="*/ 1448 h 17"/>
                              <a:gd name="T108" fmla="+- 0 5804 5794"/>
                              <a:gd name="T109" fmla="*/ T108 w 10"/>
                              <a:gd name="T110" fmla="+- 0 1447 1447"/>
                              <a:gd name="T111" fmla="*/ 14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16"/>
                                </a:moveTo>
                                <a:lnTo>
                                  <a:pt x="1" y="16"/>
                                </a:lnTo>
                                <a:lnTo>
                                  <a:pt x="1" y="15"/>
                                </a:lnTo>
                                <a:lnTo>
                                  <a:pt x="2" y="14"/>
                                </a:lnTo>
                                <a:lnTo>
                                  <a:pt x="2" y="13"/>
                                </a:lnTo>
                                <a:lnTo>
                                  <a:pt x="3" y="12"/>
                                </a:lnTo>
                                <a:lnTo>
                                  <a:pt x="3" y="11"/>
                                </a:lnTo>
                                <a:lnTo>
                                  <a:pt x="4" y="10"/>
                                </a:lnTo>
                                <a:lnTo>
                                  <a:pt x="5" y="9"/>
                                </a:lnTo>
                                <a:lnTo>
                                  <a:pt x="5" y="8"/>
                                </a:lnTo>
                                <a:lnTo>
                                  <a:pt x="6" y="7"/>
                                </a:lnTo>
                                <a:lnTo>
                                  <a:pt x="6" y="6"/>
                                </a:lnTo>
                                <a:lnTo>
                                  <a:pt x="7" y="6"/>
                                </a:lnTo>
                                <a:lnTo>
                                  <a:pt x="7" y="5"/>
                                </a:lnTo>
                                <a:lnTo>
                                  <a:pt x="7" y="4"/>
                                </a:lnTo>
                                <a:lnTo>
                                  <a:pt x="8" y="4"/>
                                </a:lnTo>
                                <a:lnTo>
                                  <a:pt x="8" y="3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14"/>
                        <wps:cNvSpPr>
                          <a:spLocks/>
                        </wps:cNvSpPr>
                        <wps:spPr bwMode="auto">
                          <a:xfrm>
                            <a:off x="6883" y="1442"/>
                            <a:ext cx="10" cy="17"/>
                          </a:xfrm>
                          <a:custGeom>
                            <a:avLst/>
                            <a:gdLst>
                              <a:gd name="T0" fmla="+- 0 6884 6884"/>
                              <a:gd name="T1" fmla="*/ T0 w 10"/>
                              <a:gd name="T2" fmla="+- 0 1459 1443"/>
                              <a:gd name="T3" fmla="*/ 1459 h 17"/>
                              <a:gd name="T4" fmla="+- 0 6884 6884"/>
                              <a:gd name="T5" fmla="*/ T4 w 10"/>
                              <a:gd name="T6" fmla="+- 0 1458 1443"/>
                              <a:gd name="T7" fmla="*/ 1458 h 17"/>
                              <a:gd name="T8" fmla="+- 0 6884 6884"/>
                              <a:gd name="T9" fmla="*/ T8 w 10"/>
                              <a:gd name="T10" fmla="+- 0 1458 1443"/>
                              <a:gd name="T11" fmla="*/ 1458 h 17"/>
                              <a:gd name="T12" fmla="+- 0 6885 6884"/>
                              <a:gd name="T13" fmla="*/ T12 w 10"/>
                              <a:gd name="T14" fmla="+- 0 1457 1443"/>
                              <a:gd name="T15" fmla="*/ 1457 h 17"/>
                              <a:gd name="T16" fmla="+- 0 6885 6884"/>
                              <a:gd name="T17" fmla="*/ T16 w 10"/>
                              <a:gd name="T18" fmla="+- 0 1456 1443"/>
                              <a:gd name="T19" fmla="*/ 1456 h 17"/>
                              <a:gd name="T20" fmla="+- 0 6885 6884"/>
                              <a:gd name="T21" fmla="*/ T20 w 10"/>
                              <a:gd name="T22" fmla="+- 0 1456 1443"/>
                              <a:gd name="T23" fmla="*/ 1456 h 17"/>
                              <a:gd name="T24" fmla="+- 0 6886 6884"/>
                              <a:gd name="T25" fmla="*/ T24 w 10"/>
                              <a:gd name="T26" fmla="+- 0 1455 1443"/>
                              <a:gd name="T27" fmla="*/ 1455 h 17"/>
                              <a:gd name="T28" fmla="+- 0 6886 6884"/>
                              <a:gd name="T29" fmla="*/ T28 w 10"/>
                              <a:gd name="T30" fmla="+- 0 1455 1443"/>
                              <a:gd name="T31" fmla="*/ 1455 h 17"/>
                              <a:gd name="T32" fmla="+- 0 6886 6884"/>
                              <a:gd name="T33" fmla="*/ T32 w 10"/>
                              <a:gd name="T34" fmla="+- 0 1454 1443"/>
                              <a:gd name="T35" fmla="*/ 1454 h 17"/>
                              <a:gd name="T36" fmla="+- 0 6887 6884"/>
                              <a:gd name="T37" fmla="*/ T36 w 10"/>
                              <a:gd name="T38" fmla="+- 0 1454 1443"/>
                              <a:gd name="T39" fmla="*/ 1454 h 17"/>
                              <a:gd name="T40" fmla="+- 0 6887 6884"/>
                              <a:gd name="T41" fmla="*/ T40 w 10"/>
                              <a:gd name="T42" fmla="+- 0 1453 1443"/>
                              <a:gd name="T43" fmla="*/ 1453 h 17"/>
                              <a:gd name="T44" fmla="+- 0 6887 6884"/>
                              <a:gd name="T45" fmla="*/ T44 w 10"/>
                              <a:gd name="T46" fmla="+- 0 1452 1443"/>
                              <a:gd name="T47" fmla="*/ 1452 h 17"/>
                              <a:gd name="T48" fmla="+- 0 6888 6884"/>
                              <a:gd name="T49" fmla="*/ T48 w 10"/>
                              <a:gd name="T50" fmla="+- 0 1452 1443"/>
                              <a:gd name="T51" fmla="*/ 1452 h 17"/>
                              <a:gd name="T52" fmla="+- 0 6888 6884"/>
                              <a:gd name="T53" fmla="*/ T52 w 10"/>
                              <a:gd name="T54" fmla="+- 0 1451 1443"/>
                              <a:gd name="T55" fmla="*/ 1451 h 17"/>
                              <a:gd name="T56" fmla="+- 0 6889 6884"/>
                              <a:gd name="T57" fmla="*/ T56 w 10"/>
                              <a:gd name="T58" fmla="+- 0 1451 1443"/>
                              <a:gd name="T59" fmla="*/ 1451 h 17"/>
                              <a:gd name="T60" fmla="+- 0 6889 6884"/>
                              <a:gd name="T61" fmla="*/ T60 w 10"/>
                              <a:gd name="T62" fmla="+- 0 1450 1443"/>
                              <a:gd name="T63" fmla="*/ 1450 h 17"/>
                              <a:gd name="T64" fmla="+- 0 6889 6884"/>
                              <a:gd name="T65" fmla="*/ T64 w 10"/>
                              <a:gd name="T66" fmla="+- 0 1449 1443"/>
                              <a:gd name="T67" fmla="*/ 1449 h 17"/>
                              <a:gd name="T68" fmla="+- 0 6890 6884"/>
                              <a:gd name="T69" fmla="*/ T68 w 10"/>
                              <a:gd name="T70" fmla="+- 0 1449 1443"/>
                              <a:gd name="T71" fmla="*/ 1449 h 17"/>
                              <a:gd name="T72" fmla="+- 0 6890 6884"/>
                              <a:gd name="T73" fmla="*/ T72 w 10"/>
                              <a:gd name="T74" fmla="+- 0 1448 1443"/>
                              <a:gd name="T75" fmla="*/ 1448 h 17"/>
                              <a:gd name="T76" fmla="+- 0 6890 6884"/>
                              <a:gd name="T77" fmla="*/ T76 w 10"/>
                              <a:gd name="T78" fmla="+- 0 1448 1443"/>
                              <a:gd name="T79" fmla="*/ 1448 h 17"/>
                              <a:gd name="T80" fmla="+- 0 6891 6884"/>
                              <a:gd name="T81" fmla="*/ T80 w 10"/>
                              <a:gd name="T82" fmla="+- 0 1447 1443"/>
                              <a:gd name="T83" fmla="*/ 1447 h 17"/>
                              <a:gd name="T84" fmla="+- 0 6891 6884"/>
                              <a:gd name="T85" fmla="*/ T84 w 10"/>
                              <a:gd name="T86" fmla="+- 0 1446 1443"/>
                              <a:gd name="T87" fmla="*/ 1446 h 17"/>
                              <a:gd name="T88" fmla="+- 0 6891 6884"/>
                              <a:gd name="T89" fmla="*/ T88 w 10"/>
                              <a:gd name="T90" fmla="+- 0 1446 1443"/>
                              <a:gd name="T91" fmla="*/ 1446 h 17"/>
                              <a:gd name="T92" fmla="+- 0 6892 6884"/>
                              <a:gd name="T93" fmla="*/ T92 w 10"/>
                              <a:gd name="T94" fmla="+- 0 1445 1443"/>
                              <a:gd name="T95" fmla="*/ 1445 h 17"/>
                              <a:gd name="T96" fmla="+- 0 6892 6884"/>
                              <a:gd name="T97" fmla="*/ T96 w 10"/>
                              <a:gd name="T98" fmla="+- 0 1445 1443"/>
                              <a:gd name="T99" fmla="*/ 1445 h 17"/>
                              <a:gd name="T100" fmla="+- 0 6892 6884"/>
                              <a:gd name="T101" fmla="*/ T100 w 10"/>
                              <a:gd name="T102" fmla="+- 0 1444 1443"/>
                              <a:gd name="T103" fmla="*/ 1444 h 17"/>
                              <a:gd name="T104" fmla="+- 0 6893 6884"/>
                              <a:gd name="T105" fmla="*/ T104 w 10"/>
                              <a:gd name="T106" fmla="+- 0 1443 1443"/>
                              <a:gd name="T107" fmla="*/ 1443 h 17"/>
                              <a:gd name="T108" fmla="+- 0 6893 6884"/>
                              <a:gd name="T109" fmla="*/ T108 w 10"/>
                              <a:gd name="T110" fmla="+- 0 1443 1443"/>
                              <a:gd name="T111" fmla="*/ 14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" h="17">
                                <a:moveTo>
                                  <a:pt x="0" y="16"/>
                                </a:moveTo>
                                <a:lnTo>
                                  <a:pt x="0" y="15"/>
                                </a:lnTo>
                                <a:lnTo>
                                  <a:pt x="1" y="14"/>
                                </a:lnTo>
                                <a:lnTo>
                                  <a:pt x="1" y="13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10"/>
                                </a:lnTo>
                                <a:lnTo>
                                  <a:pt x="3" y="9"/>
                                </a:lnTo>
                                <a:lnTo>
                                  <a:pt x="4" y="9"/>
                                </a:lnTo>
                                <a:lnTo>
                                  <a:pt x="4" y="8"/>
                                </a:lnTo>
                                <a:lnTo>
                                  <a:pt x="5" y="8"/>
                                </a:lnTo>
                                <a:lnTo>
                                  <a:pt x="5" y="7"/>
                                </a:lnTo>
                                <a:lnTo>
                                  <a:pt x="5" y="6"/>
                                </a:lnTo>
                                <a:lnTo>
                                  <a:pt x="6" y="6"/>
                                </a:lnTo>
                                <a:lnTo>
                                  <a:pt x="6" y="5"/>
                                </a:lnTo>
                                <a:lnTo>
                                  <a:pt x="7" y="4"/>
                                </a:lnTo>
                                <a:lnTo>
                                  <a:pt x="7" y="3"/>
                                </a:lnTo>
                                <a:lnTo>
                                  <a:pt x="8" y="2"/>
                                </a:lnTo>
                                <a:lnTo>
                                  <a:pt x="8" y="1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7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4" y="1442"/>
                            <a:ext cx="2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7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3" y="1438"/>
                            <a:ext cx="3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Freeform 717"/>
                        <wps:cNvSpPr>
                          <a:spLocks/>
                        </wps:cNvSpPr>
                        <wps:spPr bwMode="auto">
                          <a:xfrm>
                            <a:off x="5806" y="1315"/>
                            <a:ext cx="44" cy="127"/>
                          </a:xfrm>
                          <a:custGeom>
                            <a:avLst/>
                            <a:gdLst>
                              <a:gd name="T0" fmla="+- 0 5806 5806"/>
                              <a:gd name="T1" fmla="*/ T0 w 44"/>
                              <a:gd name="T2" fmla="+- 0 1442 1315"/>
                              <a:gd name="T3" fmla="*/ 1442 h 127"/>
                              <a:gd name="T4" fmla="+- 0 5833 5806"/>
                              <a:gd name="T5" fmla="*/ T4 w 44"/>
                              <a:gd name="T6" fmla="+- 0 1383 1315"/>
                              <a:gd name="T7" fmla="*/ 1383 h 127"/>
                              <a:gd name="T8" fmla="+- 0 5849 5806"/>
                              <a:gd name="T9" fmla="*/ T8 w 44"/>
                              <a:gd name="T10" fmla="+- 0 1320 1315"/>
                              <a:gd name="T11" fmla="*/ 1320 h 127"/>
                              <a:gd name="T12" fmla="+- 0 5850 5806"/>
                              <a:gd name="T13" fmla="*/ T12 w 44"/>
                              <a:gd name="T14" fmla="+- 0 1315 1315"/>
                              <a:gd name="T15" fmla="*/ 131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27">
                                <a:moveTo>
                                  <a:pt x="0" y="127"/>
                                </a:moveTo>
                                <a:lnTo>
                                  <a:pt x="27" y="68"/>
                                </a:lnTo>
                                <a:lnTo>
                                  <a:pt x="43" y="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18"/>
                        <wps:cNvSpPr>
                          <a:spLocks/>
                        </wps:cNvSpPr>
                        <wps:spPr bwMode="auto">
                          <a:xfrm>
                            <a:off x="6895" y="1310"/>
                            <a:ext cx="44" cy="127"/>
                          </a:xfrm>
                          <a:custGeom>
                            <a:avLst/>
                            <a:gdLst>
                              <a:gd name="T0" fmla="+- 0 6896 6896"/>
                              <a:gd name="T1" fmla="*/ T0 w 44"/>
                              <a:gd name="T2" fmla="+- 0 1438 1311"/>
                              <a:gd name="T3" fmla="*/ 1438 h 127"/>
                              <a:gd name="T4" fmla="+- 0 6922 6896"/>
                              <a:gd name="T5" fmla="*/ T4 w 44"/>
                              <a:gd name="T6" fmla="+- 0 1379 1311"/>
                              <a:gd name="T7" fmla="*/ 1379 h 127"/>
                              <a:gd name="T8" fmla="+- 0 6938 6896"/>
                              <a:gd name="T9" fmla="*/ T8 w 44"/>
                              <a:gd name="T10" fmla="+- 0 1316 1311"/>
                              <a:gd name="T11" fmla="*/ 1316 h 127"/>
                              <a:gd name="T12" fmla="+- 0 6939 6896"/>
                              <a:gd name="T13" fmla="*/ T12 w 44"/>
                              <a:gd name="T14" fmla="+- 0 1311 1311"/>
                              <a:gd name="T15" fmla="*/ 131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27">
                                <a:moveTo>
                                  <a:pt x="0" y="127"/>
                                </a:moveTo>
                                <a:lnTo>
                                  <a:pt x="26" y="68"/>
                                </a:lnTo>
                                <a:lnTo>
                                  <a:pt x="42" y="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7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95" y="1026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72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4" y="893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Freeform 721"/>
                        <wps:cNvSpPr>
                          <a:spLocks/>
                        </wps:cNvSpPr>
                        <wps:spPr bwMode="auto">
                          <a:xfrm>
                            <a:off x="4965" y="1022"/>
                            <a:ext cx="18" cy="109"/>
                          </a:xfrm>
                          <a:custGeom>
                            <a:avLst/>
                            <a:gdLst>
                              <a:gd name="T0" fmla="+- 0 4966 4966"/>
                              <a:gd name="T1" fmla="*/ T0 w 18"/>
                              <a:gd name="T2" fmla="+- 0 1022 1022"/>
                              <a:gd name="T3" fmla="*/ 1022 h 109"/>
                              <a:gd name="T4" fmla="+- 0 4972 4966"/>
                              <a:gd name="T5" fmla="*/ T4 w 18"/>
                              <a:gd name="T6" fmla="+- 0 1085 1022"/>
                              <a:gd name="T7" fmla="*/ 1085 h 109"/>
                              <a:gd name="T8" fmla="+- 0 4982 4966"/>
                              <a:gd name="T9" fmla="*/ T8 w 18"/>
                              <a:gd name="T10" fmla="+- 0 1126 1022"/>
                              <a:gd name="T11" fmla="*/ 1126 h 109"/>
                              <a:gd name="T12" fmla="+- 0 4983 4966"/>
                              <a:gd name="T13" fmla="*/ T12 w 18"/>
                              <a:gd name="T14" fmla="+- 0 1130 1022"/>
                              <a:gd name="T15" fmla="*/ 113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09">
                                <a:moveTo>
                                  <a:pt x="0" y="0"/>
                                </a:moveTo>
                                <a:lnTo>
                                  <a:pt x="6" y="63"/>
                                </a:lnTo>
                                <a:lnTo>
                                  <a:pt x="16" y="104"/>
                                </a:lnTo>
                                <a:lnTo>
                                  <a:pt x="17" y="10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22"/>
                        <wps:cNvSpPr>
                          <a:spLocks/>
                        </wps:cNvSpPr>
                        <wps:spPr bwMode="auto">
                          <a:xfrm>
                            <a:off x="4965" y="1027"/>
                            <a:ext cx="18" cy="109"/>
                          </a:xfrm>
                          <a:custGeom>
                            <a:avLst/>
                            <a:gdLst>
                              <a:gd name="T0" fmla="+- 0 4966 4966"/>
                              <a:gd name="T1" fmla="*/ T0 w 18"/>
                              <a:gd name="T2" fmla="+- 0 1028 1028"/>
                              <a:gd name="T3" fmla="*/ 1028 h 109"/>
                              <a:gd name="T4" fmla="+- 0 4972 4966"/>
                              <a:gd name="T5" fmla="*/ T4 w 18"/>
                              <a:gd name="T6" fmla="+- 0 1091 1028"/>
                              <a:gd name="T7" fmla="*/ 1091 h 109"/>
                              <a:gd name="T8" fmla="+- 0 4982 4966"/>
                              <a:gd name="T9" fmla="*/ T8 w 18"/>
                              <a:gd name="T10" fmla="+- 0 1132 1028"/>
                              <a:gd name="T11" fmla="*/ 1132 h 109"/>
                              <a:gd name="T12" fmla="+- 0 4983 4966"/>
                              <a:gd name="T13" fmla="*/ T12 w 18"/>
                              <a:gd name="T14" fmla="+- 0 1136 1028"/>
                              <a:gd name="T15" fmla="*/ 113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109">
                                <a:moveTo>
                                  <a:pt x="0" y="0"/>
                                </a:moveTo>
                                <a:lnTo>
                                  <a:pt x="6" y="63"/>
                                </a:lnTo>
                                <a:lnTo>
                                  <a:pt x="16" y="104"/>
                                </a:lnTo>
                                <a:lnTo>
                                  <a:pt x="17" y="10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23"/>
                        <wps:cNvSpPr>
                          <a:spLocks/>
                        </wps:cNvSpPr>
                        <wps:spPr bwMode="auto">
                          <a:xfrm>
                            <a:off x="6960" y="1031"/>
                            <a:ext cx="35" cy="143"/>
                          </a:xfrm>
                          <a:custGeom>
                            <a:avLst/>
                            <a:gdLst>
                              <a:gd name="T0" fmla="+- 0 6960 6960"/>
                              <a:gd name="T1" fmla="*/ T0 w 35"/>
                              <a:gd name="T2" fmla="+- 0 1174 1032"/>
                              <a:gd name="T3" fmla="*/ 1174 h 143"/>
                              <a:gd name="T4" fmla="+- 0 6982 6960"/>
                              <a:gd name="T5" fmla="*/ T4 w 35"/>
                              <a:gd name="T6" fmla="+- 0 1116 1032"/>
                              <a:gd name="T7" fmla="*/ 1116 h 143"/>
                              <a:gd name="T8" fmla="+- 0 6993 6960"/>
                              <a:gd name="T9" fmla="*/ T8 w 35"/>
                              <a:gd name="T10" fmla="+- 0 1054 1032"/>
                              <a:gd name="T11" fmla="*/ 1054 h 143"/>
                              <a:gd name="T12" fmla="+- 0 6995 6960"/>
                              <a:gd name="T13" fmla="*/ T12 w 35"/>
                              <a:gd name="T14" fmla="+- 0 1037 1032"/>
                              <a:gd name="T15" fmla="*/ 1037 h 143"/>
                              <a:gd name="T16" fmla="+- 0 6995 6960"/>
                              <a:gd name="T17" fmla="*/ T16 w 35"/>
                              <a:gd name="T18" fmla="+- 0 1032 1032"/>
                              <a:gd name="T19" fmla="*/ 103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" h="143">
                                <a:moveTo>
                                  <a:pt x="0" y="142"/>
                                </a:moveTo>
                                <a:lnTo>
                                  <a:pt x="22" y="84"/>
                                </a:lnTo>
                                <a:lnTo>
                                  <a:pt x="33" y="22"/>
                                </a:lnTo>
                                <a:lnTo>
                                  <a:pt x="35" y="5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24"/>
                        <wps:cNvSpPr>
                          <a:spLocks/>
                        </wps:cNvSpPr>
                        <wps:spPr bwMode="auto">
                          <a:xfrm>
                            <a:off x="6961" y="1031"/>
                            <a:ext cx="34" cy="136"/>
                          </a:xfrm>
                          <a:custGeom>
                            <a:avLst/>
                            <a:gdLst>
                              <a:gd name="T0" fmla="+- 0 6961 6961"/>
                              <a:gd name="T1" fmla="*/ T0 w 34"/>
                              <a:gd name="T2" fmla="+- 0 1167 1032"/>
                              <a:gd name="T3" fmla="*/ 1167 h 136"/>
                              <a:gd name="T4" fmla="+- 0 6983 6961"/>
                              <a:gd name="T5" fmla="*/ T4 w 34"/>
                              <a:gd name="T6" fmla="+- 0 1106 1032"/>
                              <a:gd name="T7" fmla="*/ 1106 h 136"/>
                              <a:gd name="T8" fmla="+- 0 6994 6961"/>
                              <a:gd name="T9" fmla="*/ T8 w 34"/>
                              <a:gd name="T10" fmla="+- 0 1042 1032"/>
                              <a:gd name="T11" fmla="*/ 1042 h 136"/>
                              <a:gd name="T12" fmla="+- 0 6994 6961"/>
                              <a:gd name="T13" fmla="*/ T12 w 34"/>
                              <a:gd name="T14" fmla="+- 0 1037 1032"/>
                              <a:gd name="T15" fmla="*/ 1037 h 136"/>
                              <a:gd name="T16" fmla="+- 0 6995 6961"/>
                              <a:gd name="T17" fmla="*/ T16 w 34"/>
                              <a:gd name="T18" fmla="+- 0 1032 1032"/>
                              <a:gd name="T19" fmla="*/ 103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136">
                                <a:moveTo>
                                  <a:pt x="0" y="135"/>
                                </a:moveTo>
                                <a:lnTo>
                                  <a:pt x="22" y="74"/>
                                </a:lnTo>
                                <a:lnTo>
                                  <a:pt x="33" y="10"/>
                                </a:lnTo>
                                <a:lnTo>
                                  <a:pt x="33" y="5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5418" y="16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07" y="1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5418" y="165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6507" y="164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7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3" y="1544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7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3" y="154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73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09" y="1331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73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98" y="132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5610" y="154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1" y="1332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1" y="132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6700" y="1538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Freeform 737"/>
                        <wps:cNvSpPr>
                          <a:spLocks/>
                        </wps:cNvSpPr>
                        <wps:spPr bwMode="auto">
                          <a:xfrm>
                            <a:off x="5610" y="1446"/>
                            <a:ext cx="29" cy="97"/>
                          </a:xfrm>
                          <a:custGeom>
                            <a:avLst/>
                            <a:gdLst>
                              <a:gd name="T0" fmla="+- 0 5611 5611"/>
                              <a:gd name="T1" fmla="*/ T0 w 29"/>
                              <a:gd name="T2" fmla="+- 0 1543 1446"/>
                              <a:gd name="T3" fmla="*/ 1543 h 97"/>
                              <a:gd name="T4" fmla="+- 0 5635 5611"/>
                              <a:gd name="T5" fmla="*/ T4 w 29"/>
                              <a:gd name="T6" fmla="+- 0 1483 1446"/>
                              <a:gd name="T7" fmla="*/ 1483 h 97"/>
                              <a:gd name="T8" fmla="+- 0 5639 5611"/>
                              <a:gd name="T9" fmla="*/ T8 w 29"/>
                              <a:gd name="T10" fmla="+- 0 1452 1446"/>
                              <a:gd name="T11" fmla="*/ 1452 h 97"/>
                              <a:gd name="T12" fmla="+- 0 5640 5611"/>
                              <a:gd name="T13" fmla="*/ T12 w 29"/>
                              <a:gd name="T14" fmla="+- 0 1446 1446"/>
                              <a:gd name="T15" fmla="*/ 1446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0" y="97"/>
                                </a:moveTo>
                                <a:lnTo>
                                  <a:pt x="24" y="37"/>
                                </a:lnTo>
                                <a:lnTo>
                                  <a:pt x="28" y="6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38"/>
                        <wps:cNvSpPr>
                          <a:spLocks/>
                        </wps:cNvSpPr>
                        <wps:spPr bwMode="auto">
                          <a:xfrm>
                            <a:off x="6700" y="1441"/>
                            <a:ext cx="29" cy="97"/>
                          </a:xfrm>
                          <a:custGeom>
                            <a:avLst/>
                            <a:gdLst>
                              <a:gd name="T0" fmla="+- 0 6700 6700"/>
                              <a:gd name="T1" fmla="*/ T0 w 29"/>
                              <a:gd name="T2" fmla="+- 0 1538 1442"/>
                              <a:gd name="T3" fmla="*/ 1538 h 97"/>
                              <a:gd name="T4" fmla="+- 0 6724 6700"/>
                              <a:gd name="T5" fmla="*/ T4 w 29"/>
                              <a:gd name="T6" fmla="+- 0 1479 1442"/>
                              <a:gd name="T7" fmla="*/ 1479 h 97"/>
                              <a:gd name="T8" fmla="+- 0 6729 6700"/>
                              <a:gd name="T9" fmla="*/ T8 w 29"/>
                              <a:gd name="T10" fmla="+- 0 1447 1442"/>
                              <a:gd name="T11" fmla="*/ 1447 h 97"/>
                              <a:gd name="T12" fmla="+- 0 6729 6700"/>
                              <a:gd name="T13" fmla="*/ T12 w 29"/>
                              <a:gd name="T14" fmla="+- 0 1442 1442"/>
                              <a:gd name="T15" fmla="*/ 1442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97">
                                <a:moveTo>
                                  <a:pt x="0" y="96"/>
                                </a:moveTo>
                                <a:lnTo>
                                  <a:pt x="24" y="37"/>
                                </a:lnTo>
                                <a:lnTo>
                                  <a:pt x="29" y="5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7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4" y="1548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4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3" y="1544"/>
                            <a:ext cx="1" cy="3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Freeform 741"/>
                        <wps:cNvSpPr>
                          <a:spLocks/>
                        </wps:cNvSpPr>
                        <wps:spPr bwMode="auto">
                          <a:xfrm>
                            <a:off x="4983" y="713"/>
                            <a:ext cx="441" cy="449"/>
                          </a:xfrm>
                          <a:custGeom>
                            <a:avLst/>
                            <a:gdLst>
                              <a:gd name="T0" fmla="+- 0 5424 4984"/>
                              <a:gd name="T1" fmla="*/ T0 w 441"/>
                              <a:gd name="T2" fmla="+- 0 714 714"/>
                              <a:gd name="T3" fmla="*/ 714 h 449"/>
                              <a:gd name="T4" fmla="+- 0 5359 4984"/>
                              <a:gd name="T5" fmla="*/ T4 w 441"/>
                              <a:gd name="T6" fmla="+- 0 719 714"/>
                              <a:gd name="T7" fmla="*/ 719 h 449"/>
                              <a:gd name="T8" fmla="+- 0 5294 4984"/>
                              <a:gd name="T9" fmla="*/ T8 w 441"/>
                              <a:gd name="T10" fmla="+- 0 733 714"/>
                              <a:gd name="T11" fmla="*/ 733 h 449"/>
                              <a:gd name="T12" fmla="+- 0 5232 4984"/>
                              <a:gd name="T13" fmla="*/ T12 w 441"/>
                              <a:gd name="T14" fmla="+- 0 756 714"/>
                              <a:gd name="T15" fmla="*/ 756 h 449"/>
                              <a:gd name="T16" fmla="+- 0 5175 4984"/>
                              <a:gd name="T17" fmla="*/ T16 w 441"/>
                              <a:gd name="T18" fmla="+- 0 788 714"/>
                              <a:gd name="T19" fmla="*/ 788 h 449"/>
                              <a:gd name="T20" fmla="+- 0 5122 4984"/>
                              <a:gd name="T21" fmla="*/ T20 w 441"/>
                              <a:gd name="T22" fmla="+- 0 828 714"/>
                              <a:gd name="T23" fmla="*/ 828 h 449"/>
                              <a:gd name="T24" fmla="+- 0 5077 4984"/>
                              <a:gd name="T25" fmla="*/ T24 w 441"/>
                              <a:gd name="T26" fmla="+- 0 876 714"/>
                              <a:gd name="T27" fmla="*/ 876 h 449"/>
                              <a:gd name="T28" fmla="+- 0 5039 4984"/>
                              <a:gd name="T29" fmla="*/ T28 w 441"/>
                              <a:gd name="T30" fmla="+- 0 930 714"/>
                              <a:gd name="T31" fmla="*/ 930 h 449"/>
                              <a:gd name="T32" fmla="+- 0 5010 4984"/>
                              <a:gd name="T33" fmla="*/ T32 w 441"/>
                              <a:gd name="T34" fmla="+- 0 989 714"/>
                              <a:gd name="T35" fmla="*/ 989 h 449"/>
                              <a:gd name="T36" fmla="+- 0 4992 4984"/>
                              <a:gd name="T37" fmla="*/ T36 w 441"/>
                              <a:gd name="T38" fmla="+- 0 1053 714"/>
                              <a:gd name="T39" fmla="*/ 1053 h 449"/>
                              <a:gd name="T40" fmla="+- 0 4984 4984"/>
                              <a:gd name="T41" fmla="*/ T40 w 441"/>
                              <a:gd name="T42" fmla="+- 0 1118 714"/>
                              <a:gd name="T43" fmla="*/ 1118 h 449"/>
                              <a:gd name="T44" fmla="+- 0 4984 4984"/>
                              <a:gd name="T45" fmla="*/ T44 w 441"/>
                              <a:gd name="T46" fmla="+- 0 1140 714"/>
                              <a:gd name="T47" fmla="*/ 1140 h 449"/>
                              <a:gd name="T48" fmla="+- 0 4985 4984"/>
                              <a:gd name="T49" fmla="*/ T48 w 441"/>
                              <a:gd name="T50" fmla="+- 0 1162 714"/>
                              <a:gd name="T51" fmla="*/ 1162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1" h="449">
                                <a:moveTo>
                                  <a:pt x="440" y="0"/>
                                </a:moveTo>
                                <a:lnTo>
                                  <a:pt x="375" y="5"/>
                                </a:lnTo>
                                <a:lnTo>
                                  <a:pt x="310" y="19"/>
                                </a:lnTo>
                                <a:lnTo>
                                  <a:pt x="248" y="42"/>
                                </a:lnTo>
                                <a:lnTo>
                                  <a:pt x="191" y="74"/>
                                </a:lnTo>
                                <a:lnTo>
                                  <a:pt x="138" y="114"/>
                                </a:lnTo>
                                <a:lnTo>
                                  <a:pt x="93" y="162"/>
                                </a:lnTo>
                                <a:lnTo>
                                  <a:pt x="55" y="216"/>
                                </a:lnTo>
                                <a:lnTo>
                                  <a:pt x="26" y="275"/>
                                </a:lnTo>
                                <a:lnTo>
                                  <a:pt x="8" y="339"/>
                                </a:lnTo>
                                <a:lnTo>
                                  <a:pt x="0" y="404"/>
                                </a:lnTo>
                                <a:lnTo>
                                  <a:pt x="0" y="426"/>
                                </a:lnTo>
                                <a:lnTo>
                                  <a:pt x="1" y="44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42"/>
                        <wps:cNvSpPr>
                          <a:spLocks/>
                        </wps:cNvSpPr>
                        <wps:spPr bwMode="auto">
                          <a:xfrm>
                            <a:off x="4993" y="1281"/>
                            <a:ext cx="51" cy="165"/>
                          </a:xfrm>
                          <a:custGeom>
                            <a:avLst/>
                            <a:gdLst>
                              <a:gd name="T0" fmla="+- 0 5044 4994"/>
                              <a:gd name="T1" fmla="*/ T0 w 51"/>
                              <a:gd name="T2" fmla="+- 0 1446 1281"/>
                              <a:gd name="T3" fmla="*/ 1446 h 165"/>
                              <a:gd name="T4" fmla="+- 0 5017 4994"/>
                              <a:gd name="T5" fmla="*/ T4 w 51"/>
                              <a:gd name="T6" fmla="+- 0 1387 1281"/>
                              <a:gd name="T7" fmla="*/ 1387 h 165"/>
                              <a:gd name="T8" fmla="+- 0 4999 4994"/>
                              <a:gd name="T9" fmla="*/ T8 w 51"/>
                              <a:gd name="T10" fmla="+- 0 1324 1281"/>
                              <a:gd name="T11" fmla="*/ 1324 h 165"/>
                              <a:gd name="T12" fmla="+- 0 4996 4994"/>
                              <a:gd name="T13" fmla="*/ T12 w 51"/>
                              <a:gd name="T14" fmla="+- 0 1303 1281"/>
                              <a:gd name="T15" fmla="*/ 1303 h 165"/>
                              <a:gd name="T16" fmla="+- 0 4994 4994"/>
                              <a:gd name="T17" fmla="*/ T16 w 51"/>
                              <a:gd name="T18" fmla="+- 0 1281 1281"/>
                              <a:gd name="T19" fmla="*/ 128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165">
                                <a:moveTo>
                                  <a:pt x="50" y="165"/>
                                </a:moveTo>
                                <a:lnTo>
                                  <a:pt x="23" y="106"/>
                                </a:lnTo>
                                <a:lnTo>
                                  <a:pt x="5" y="43"/>
                                </a:lnTo>
                                <a:lnTo>
                                  <a:pt x="2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8" y="1223"/>
                            <a:ext cx="425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744"/>
                        <wps:cNvSpPr>
                          <a:spLocks/>
                        </wps:cNvSpPr>
                        <wps:spPr bwMode="auto">
                          <a:xfrm>
                            <a:off x="5424" y="713"/>
                            <a:ext cx="449" cy="485"/>
                          </a:xfrm>
                          <a:custGeom>
                            <a:avLst/>
                            <a:gdLst>
                              <a:gd name="T0" fmla="+- 0 5868 5424"/>
                              <a:gd name="T1" fmla="*/ T0 w 449"/>
                              <a:gd name="T2" fmla="+- 0 1198 714"/>
                              <a:gd name="T3" fmla="*/ 1198 h 485"/>
                              <a:gd name="T4" fmla="+- 0 5871 5424"/>
                              <a:gd name="T5" fmla="*/ T4 w 449"/>
                              <a:gd name="T6" fmla="+- 0 1175 714"/>
                              <a:gd name="T7" fmla="*/ 1175 h 485"/>
                              <a:gd name="T8" fmla="+- 0 5872 5424"/>
                              <a:gd name="T9" fmla="*/ T8 w 449"/>
                              <a:gd name="T10" fmla="+- 0 1151 714"/>
                              <a:gd name="T11" fmla="*/ 1151 h 485"/>
                              <a:gd name="T12" fmla="+- 0 5872 5424"/>
                              <a:gd name="T13" fmla="*/ T12 w 449"/>
                              <a:gd name="T14" fmla="+- 0 1128 714"/>
                              <a:gd name="T15" fmla="*/ 1128 h 485"/>
                              <a:gd name="T16" fmla="+- 0 5871 5424"/>
                              <a:gd name="T17" fmla="*/ T16 w 449"/>
                              <a:gd name="T18" fmla="+- 0 1105 714"/>
                              <a:gd name="T19" fmla="*/ 1105 h 485"/>
                              <a:gd name="T20" fmla="+- 0 5860 5424"/>
                              <a:gd name="T21" fmla="*/ T20 w 449"/>
                              <a:gd name="T22" fmla="+- 0 1036 714"/>
                              <a:gd name="T23" fmla="*/ 1036 h 485"/>
                              <a:gd name="T24" fmla="+- 0 5836 5424"/>
                              <a:gd name="T25" fmla="*/ T24 w 449"/>
                              <a:gd name="T26" fmla="+- 0 970 714"/>
                              <a:gd name="T27" fmla="*/ 970 h 485"/>
                              <a:gd name="T28" fmla="+- 0 5802 5424"/>
                              <a:gd name="T29" fmla="*/ T28 w 449"/>
                              <a:gd name="T30" fmla="+- 0 909 714"/>
                              <a:gd name="T31" fmla="*/ 909 h 485"/>
                              <a:gd name="T32" fmla="+- 0 5759 5424"/>
                              <a:gd name="T33" fmla="*/ T32 w 449"/>
                              <a:gd name="T34" fmla="+- 0 855 714"/>
                              <a:gd name="T35" fmla="*/ 855 h 485"/>
                              <a:gd name="T36" fmla="+- 0 5707 5424"/>
                              <a:gd name="T37" fmla="*/ T36 w 449"/>
                              <a:gd name="T38" fmla="+- 0 808 714"/>
                              <a:gd name="T39" fmla="*/ 808 h 485"/>
                              <a:gd name="T40" fmla="+- 0 5648 5424"/>
                              <a:gd name="T41" fmla="*/ T40 w 449"/>
                              <a:gd name="T42" fmla="+- 0 770 714"/>
                              <a:gd name="T43" fmla="*/ 770 h 485"/>
                              <a:gd name="T44" fmla="+- 0 5584 5424"/>
                              <a:gd name="T45" fmla="*/ T44 w 449"/>
                              <a:gd name="T46" fmla="+- 0 741 714"/>
                              <a:gd name="T47" fmla="*/ 741 h 485"/>
                              <a:gd name="T48" fmla="+- 0 5517 5424"/>
                              <a:gd name="T49" fmla="*/ T48 w 449"/>
                              <a:gd name="T50" fmla="+- 0 723 714"/>
                              <a:gd name="T51" fmla="*/ 723 h 485"/>
                              <a:gd name="T52" fmla="+- 0 5448 5424"/>
                              <a:gd name="T53" fmla="*/ T52 w 449"/>
                              <a:gd name="T54" fmla="+- 0 714 714"/>
                              <a:gd name="T55" fmla="*/ 714 h 485"/>
                              <a:gd name="T56" fmla="+- 0 5424 5424"/>
                              <a:gd name="T57" fmla="*/ T56 w 449"/>
                              <a:gd name="T58" fmla="+- 0 714 714"/>
                              <a:gd name="T59" fmla="*/ 714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9" h="485">
                                <a:moveTo>
                                  <a:pt x="444" y="484"/>
                                </a:moveTo>
                                <a:lnTo>
                                  <a:pt x="447" y="461"/>
                                </a:lnTo>
                                <a:lnTo>
                                  <a:pt x="448" y="437"/>
                                </a:lnTo>
                                <a:lnTo>
                                  <a:pt x="448" y="414"/>
                                </a:lnTo>
                                <a:lnTo>
                                  <a:pt x="447" y="391"/>
                                </a:lnTo>
                                <a:lnTo>
                                  <a:pt x="436" y="322"/>
                                </a:lnTo>
                                <a:lnTo>
                                  <a:pt x="412" y="256"/>
                                </a:lnTo>
                                <a:lnTo>
                                  <a:pt x="378" y="195"/>
                                </a:lnTo>
                                <a:lnTo>
                                  <a:pt x="335" y="141"/>
                                </a:lnTo>
                                <a:lnTo>
                                  <a:pt x="283" y="94"/>
                                </a:lnTo>
                                <a:lnTo>
                                  <a:pt x="224" y="56"/>
                                </a:lnTo>
                                <a:lnTo>
                                  <a:pt x="160" y="27"/>
                                </a:lnTo>
                                <a:lnTo>
                                  <a:pt x="93" y="9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1164"/>
                            <a:ext cx="16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Freeform 746"/>
                        <wps:cNvSpPr>
                          <a:spLocks/>
                        </wps:cNvSpPr>
                        <wps:spPr bwMode="auto">
                          <a:xfrm>
                            <a:off x="5065" y="1544"/>
                            <a:ext cx="159" cy="33"/>
                          </a:xfrm>
                          <a:custGeom>
                            <a:avLst/>
                            <a:gdLst>
                              <a:gd name="T0" fmla="+- 0 5223 5065"/>
                              <a:gd name="T1" fmla="*/ T0 w 159"/>
                              <a:gd name="T2" fmla="+- 0 1545 1545"/>
                              <a:gd name="T3" fmla="*/ 1545 h 33"/>
                              <a:gd name="T4" fmla="+- 0 5163 5065"/>
                              <a:gd name="T5" fmla="*/ T4 w 159"/>
                              <a:gd name="T6" fmla="+- 0 1568 1545"/>
                              <a:gd name="T7" fmla="*/ 1568 h 33"/>
                              <a:gd name="T8" fmla="+- 0 5110 5065"/>
                              <a:gd name="T9" fmla="*/ T8 w 159"/>
                              <a:gd name="T10" fmla="+- 0 1578 1545"/>
                              <a:gd name="T11" fmla="*/ 1578 h 33"/>
                              <a:gd name="T12" fmla="+- 0 5099 5065"/>
                              <a:gd name="T13" fmla="*/ T12 w 159"/>
                              <a:gd name="T14" fmla="+- 0 1577 1545"/>
                              <a:gd name="T15" fmla="*/ 1577 h 33"/>
                              <a:gd name="T16" fmla="+- 0 5067 5065"/>
                              <a:gd name="T17" fmla="*/ T16 w 159"/>
                              <a:gd name="T18" fmla="+- 0 1560 1545"/>
                              <a:gd name="T19" fmla="*/ 1560 h 33"/>
                              <a:gd name="T20" fmla="+- 0 5065 5065"/>
                              <a:gd name="T21" fmla="*/ T20 w 159"/>
                              <a:gd name="T22" fmla="+- 0 1555 1545"/>
                              <a:gd name="T23" fmla="*/ 155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" h="33">
                                <a:moveTo>
                                  <a:pt x="158" y="0"/>
                                </a:moveTo>
                                <a:lnTo>
                                  <a:pt x="98" y="23"/>
                                </a:lnTo>
                                <a:lnTo>
                                  <a:pt x="45" y="33"/>
                                </a:lnTo>
                                <a:lnTo>
                                  <a:pt x="34" y="32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7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4" y="1551"/>
                            <a:ext cx="1" cy="4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Freeform 748"/>
                        <wps:cNvSpPr>
                          <a:spLocks/>
                        </wps:cNvSpPr>
                        <wps:spPr bwMode="auto">
                          <a:xfrm>
                            <a:off x="5418" y="1650"/>
                            <a:ext cx="20" cy="116"/>
                          </a:xfrm>
                          <a:custGeom>
                            <a:avLst/>
                            <a:gdLst>
                              <a:gd name="T0" fmla="+- 0 5418 5418"/>
                              <a:gd name="T1" fmla="*/ T0 w 20"/>
                              <a:gd name="T2" fmla="+- 0 1650 1650"/>
                              <a:gd name="T3" fmla="*/ 1650 h 116"/>
                              <a:gd name="T4" fmla="+- 0 5430 5418"/>
                              <a:gd name="T5" fmla="*/ T4 w 20"/>
                              <a:gd name="T6" fmla="+- 0 1738 1650"/>
                              <a:gd name="T7" fmla="*/ 1738 h 116"/>
                              <a:gd name="T8" fmla="+- 0 5437 5418"/>
                              <a:gd name="T9" fmla="*/ T8 w 20"/>
                              <a:gd name="T10" fmla="+- 0 1765 1650"/>
                              <a:gd name="T11" fmla="*/ 1765 h 116"/>
                              <a:gd name="T12" fmla="+- 0 5438 5418"/>
                              <a:gd name="T13" fmla="*/ T12 w 20"/>
                              <a:gd name="T14" fmla="+- 0 1766 1650"/>
                              <a:gd name="T15" fmla="*/ 176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16">
                                <a:moveTo>
                                  <a:pt x="0" y="0"/>
                                </a:moveTo>
                                <a:lnTo>
                                  <a:pt x="12" y="88"/>
                                </a:lnTo>
                                <a:lnTo>
                                  <a:pt x="19" y="115"/>
                                </a:lnTo>
                                <a:lnTo>
                                  <a:pt x="20" y="116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49"/>
                        <wps:cNvSpPr>
                          <a:spLocks/>
                        </wps:cNvSpPr>
                        <wps:spPr bwMode="auto">
                          <a:xfrm>
                            <a:off x="5610" y="1543"/>
                            <a:ext cx="135" cy="56"/>
                          </a:xfrm>
                          <a:custGeom>
                            <a:avLst/>
                            <a:gdLst>
                              <a:gd name="T0" fmla="+- 0 5611 5611"/>
                              <a:gd name="T1" fmla="*/ T0 w 135"/>
                              <a:gd name="T2" fmla="+- 0 1543 1543"/>
                              <a:gd name="T3" fmla="*/ 1543 h 56"/>
                              <a:gd name="T4" fmla="+- 0 5675 5611"/>
                              <a:gd name="T5" fmla="*/ T4 w 135"/>
                              <a:gd name="T6" fmla="+- 0 1581 1543"/>
                              <a:gd name="T7" fmla="*/ 1581 h 56"/>
                              <a:gd name="T8" fmla="+- 0 5728 5611"/>
                              <a:gd name="T9" fmla="*/ T8 w 135"/>
                              <a:gd name="T10" fmla="+- 0 1599 1543"/>
                              <a:gd name="T11" fmla="*/ 1599 h 56"/>
                              <a:gd name="T12" fmla="+- 0 5732 5611"/>
                              <a:gd name="T13" fmla="*/ T12 w 135"/>
                              <a:gd name="T14" fmla="+- 0 1599 1543"/>
                              <a:gd name="T15" fmla="*/ 1599 h 56"/>
                              <a:gd name="T16" fmla="+- 0 5737 5611"/>
                              <a:gd name="T17" fmla="*/ T16 w 135"/>
                              <a:gd name="T18" fmla="+- 0 1598 1543"/>
                              <a:gd name="T19" fmla="*/ 1598 h 56"/>
                              <a:gd name="T20" fmla="+- 0 5742 5611"/>
                              <a:gd name="T21" fmla="*/ T20 w 135"/>
                              <a:gd name="T22" fmla="+- 0 1597 1543"/>
                              <a:gd name="T23" fmla="*/ 1597 h 56"/>
                              <a:gd name="T24" fmla="+- 0 5746 5611"/>
                              <a:gd name="T25" fmla="*/ T24 w 135"/>
                              <a:gd name="T26" fmla="+- 0 1595 1543"/>
                              <a:gd name="T27" fmla="*/ 159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5" h="56">
                                <a:moveTo>
                                  <a:pt x="0" y="0"/>
                                </a:moveTo>
                                <a:lnTo>
                                  <a:pt x="64" y="38"/>
                                </a:lnTo>
                                <a:lnTo>
                                  <a:pt x="117" y="56"/>
                                </a:lnTo>
                                <a:lnTo>
                                  <a:pt x="121" y="56"/>
                                </a:lnTo>
                                <a:lnTo>
                                  <a:pt x="126" y="55"/>
                                </a:lnTo>
                                <a:lnTo>
                                  <a:pt x="131" y="54"/>
                                </a:lnTo>
                                <a:lnTo>
                                  <a:pt x="135" y="52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50"/>
                        <wps:cNvSpPr>
                          <a:spLocks/>
                        </wps:cNvSpPr>
                        <wps:spPr bwMode="auto">
                          <a:xfrm>
                            <a:off x="5610" y="1543"/>
                            <a:ext cx="165" cy="32"/>
                          </a:xfrm>
                          <a:custGeom>
                            <a:avLst/>
                            <a:gdLst>
                              <a:gd name="T0" fmla="+- 0 5611 5611"/>
                              <a:gd name="T1" fmla="*/ T0 w 165"/>
                              <a:gd name="T2" fmla="+- 0 1543 1543"/>
                              <a:gd name="T3" fmla="*/ 1543 h 32"/>
                              <a:gd name="T4" fmla="+- 0 5674 5611"/>
                              <a:gd name="T5" fmla="*/ T4 w 165"/>
                              <a:gd name="T6" fmla="+- 0 1567 1543"/>
                              <a:gd name="T7" fmla="*/ 1567 h 32"/>
                              <a:gd name="T8" fmla="+- 0 5729 5611"/>
                              <a:gd name="T9" fmla="*/ T8 w 165"/>
                              <a:gd name="T10" fmla="+- 0 1575 1543"/>
                              <a:gd name="T11" fmla="*/ 1575 h 32"/>
                              <a:gd name="T12" fmla="+- 0 5740 5611"/>
                              <a:gd name="T13" fmla="*/ T12 w 165"/>
                              <a:gd name="T14" fmla="+- 0 1575 1543"/>
                              <a:gd name="T15" fmla="*/ 1575 h 32"/>
                              <a:gd name="T16" fmla="+- 0 5773 5611"/>
                              <a:gd name="T17" fmla="*/ T16 w 165"/>
                              <a:gd name="T18" fmla="+- 0 1556 1543"/>
                              <a:gd name="T19" fmla="*/ 1556 h 32"/>
                              <a:gd name="T20" fmla="+- 0 5775 5611"/>
                              <a:gd name="T21" fmla="*/ T20 w 165"/>
                              <a:gd name="T22" fmla="+- 0 1551 1543"/>
                              <a:gd name="T23" fmla="*/ 155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32">
                                <a:moveTo>
                                  <a:pt x="0" y="0"/>
                                </a:moveTo>
                                <a:lnTo>
                                  <a:pt x="63" y="24"/>
                                </a:lnTo>
                                <a:lnTo>
                                  <a:pt x="118" y="32"/>
                                </a:lnTo>
                                <a:lnTo>
                                  <a:pt x="129" y="32"/>
                                </a:lnTo>
                                <a:lnTo>
                                  <a:pt x="162" y="13"/>
                                </a:lnTo>
                                <a:lnTo>
                                  <a:pt x="164" y="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5775" y="1545"/>
                            <a:ext cx="2" cy="6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Freeform 752"/>
                        <wps:cNvSpPr>
                          <a:spLocks/>
                        </wps:cNvSpPr>
                        <wps:spPr bwMode="auto">
                          <a:xfrm>
                            <a:off x="4992" y="846"/>
                            <a:ext cx="427" cy="435"/>
                          </a:xfrm>
                          <a:custGeom>
                            <a:avLst/>
                            <a:gdLst>
                              <a:gd name="T0" fmla="+- 0 4994 4993"/>
                              <a:gd name="T1" fmla="*/ T0 w 427"/>
                              <a:gd name="T2" fmla="+- 0 1281 846"/>
                              <a:gd name="T3" fmla="*/ 1281 h 435"/>
                              <a:gd name="T4" fmla="+- 0 4993 4993"/>
                              <a:gd name="T5" fmla="*/ T4 w 427"/>
                              <a:gd name="T6" fmla="+- 0 1260 846"/>
                              <a:gd name="T7" fmla="*/ 1260 h 435"/>
                              <a:gd name="T8" fmla="+- 0 4993 4993"/>
                              <a:gd name="T9" fmla="*/ T8 w 427"/>
                              <a:gd name="T10" fmla="+- 0 1238 846"/>
                              <a:gd name="T11" fmla="*/ 1238 h 435"/>
                              <a:gd name="T12" fmla="+- 0 4994 4993"/>
                              <a:gd name="T13" fmla="*/ T12 w 427"/>
                              <a:gd name="T14" fmla="+- 0 1217 846"/>
                              <a:gd name="T15" fmla="*/ 1217 h 435"/>
                              <a:gd name="T16" fmla="+- 0 5005 4993"/>
                              <a:gd name="T17" fmla="*/ T16 w 427"/>
                              <a:gd name="T18" fmla="+- 0 1154 846"/>
                              <a:gd name="T19" fmla="*/ 1154 h 435"/>
                              <a:gd name="T20" fmla="+- 0 5027 4993"/>
                              <a:gd name="T21" fmla="*/ T20 w 427"/>
                              <a:gd name="T22" fmla="+- 0 1094 846"/>
                              <a:gd name="T23" fmla="*/ 1094 h 435"/>
                              <a:gd name="T24" fmla="+- 0 5057 4993"/>
                              <a:gd name="T25" fmla="*/ T24 w 427"/>
                              <a:gd name="T26" fmla="+- 0 1038 846"/>
                              <a:gd name="T27" fmla="*/ 1038 h 435"/>
                              <a:gd name="T28" fmla="+- 0 5097 4993"/>
                              <a:gd name="T29" fmla="*/ T28 w 427"/>
                              <a:gd name="T30" fmla="+- 0 987 846"/>
                              <a:gd name="T31" fmla="*/ 987 h 435"/>
                              <a:gd name="T32" fmla="+- 0 5143 4993"/>
                              <a:gd name="T33" fmla="*/ T32 w 427"/>
                              <a:gd name="T34" fmla="+- 0 943 846"/>
                              <a:gd name="T35" fmla="*/ 943 h 435"/>
                              <a:gd name="T36" fmla="+- 0 5196 4993"/>
                              <a:gd name="T37" fmla="*/ T36 w 427"/>
                              <a:gd name="T38" fmla="+- 0 907 846"/>
                              <a:gd name="T39" fmla="*/ 907 h 435"/>
                              <a:gd name="T40" fmla="+- 0 5253 4993"/>
                              <a:gd name="T41" fmla="*/ T40 w 427"/>
                              <a:gd name="T42" fmla="+- 0 879 846"/>
                              <a:gd name="T43" fmla="*/ 879 h 435"/>
                              <a:gd name="T44" fmla="+- 0 5314 4993"/>
                              <a:gd name="T45" fmla="*/ T44 w 427"/>
                              <a:gd name="T46" fmla="+- 0 859 846"/>
                              <a:gd name="T47" fmla="*/ 859 h 435"/>
                              <a:gd name="T48" fmla="+- 0 5377 4993"/>
                              <a:gd name="T49" fmla="*/ T48 w 427"/>
                              <a:gd name="T50" fmla="+- 0 848 846"/>
                              <a:gd name="T51" fmla="*/ 848 h 435"/>
                              <a:gd name="T52" fmla="+- 0 5398 4993"/>
                              <a:gd name="T53" fmla="*/ T52 w 427"/>
                              <a:gd name="T54" fmla="+- 0 847 846"/>
                              <a:gd name="T55" fmla="*/ 847 h 435"/>
                              <a:gd name="T56" fmla="+- 0 5420 4993"/>
                              <a:gd name="T57" fmla="*/ T56 w 427"/>
                              <a:gd name="T58" fmla="+- 0 846 846"/>
                              <a:gd name="T59" fmla="*/ 84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7" h="435">
                                <a:moveTo>
                                  <a:pt x="1" y="435"/>
                                </a:moveTo>
                                <a:lnTo>
                                  <a:pt x="0" y="414"/>
                                </a:lnTo>
                                <a:lnTo>
                                  <a:pt x="0" y="392"/>
                                </a:lnTo>
                                <a:lnTo>
                                  <a:pt x="1" y="371"/>
                                </a:lnTo>
                                <a:lnTo>
                                  <a:pt x="12" y="308"/>
                                </a:lnTo>
                                <a:lnTo>
                                  <a:pt x="34" y="248"/>
                                </a:lnTo>
                                <a:lnTo>
                                  <a:pt x="64" y="192"/>
                                </a:lnTo>
                                <a:lnTo>
                                  <a:pt x="104" y="141"/>
                                </a:lnTo>
                                <a:lnTo>
                                  <a:pt x="150" y="97"/>
                                </a:lnTo>
                                <a:lnTo>
                                  <a:pt x="203" y="61"/>
                                </a:lnTo>
                                <a:lnTo>
                                  <a:pt x="260" y="33"/>
                                </a:lnTo>
                                <a:lnTo>
                                  <a:pt x="321" y="13"/>
                                </a:lnTo>
                                <a:lnTo>
                                  <a:pt x="384" y="2"/>
                                </a:lnTo>
                                <a:lnTo>
                                  <a:pt x="405" y="1"/>
                                </a:lnTo>
                                <a:lnTo>
                                  <a:pt x="427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1189"/>
                            <a:ext cx="17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754"/>
                        <wps:cNvSpPr>
                          <a:spLocks/>
                        </wps:cNvSpPr>
                        <wps:spPr bwMode="auto">
                          <a:xfrm>
                            <a:off x="5419" y="846"/>
                            <a:ext cx="435" cy="470"/>
                          </a:xfrm>
                          <a:custGeom>
                            <a:avLst/>
                            <a:gdLst>
                              <a:gd name="T0" fmla="+- 0 5420 5420"/>
                              <a:gd name="T1" fmla="*/ T0 w 435"/>
                              <a:gd name="T2" fmla="+- 0 846 846"/>
                              <a:gd name="T3" fmla="*/ 846 h 470"/>
                              <a:gd name="T4" fmla="+- 0 5487 5420"/>
                              <a:gd name="T5" fmla="*/ T4 w 435"/>
                              <a:gd name="T6" fmla="+- 0 851 846"/>
                              <a:gd name="T7" fmla="*/ 851 h 470"/>
                              <a:gd name="T8" fmla="+- 0 5553 5420"/>
                              <a:gd name="T9" fmla="*/ T8 w 435"/>
                              <a:gd name="T10" fmla="+- 0 866 846"/>
                              <a:gd name="T11" fmla="*/ 866 h 470"/>
                              <a:gd name="T12" fmla="+- 0 5616 5420"/>
                              <a:gd name="T13" fmla="*/ T12 w 435"/>
                              <a:gd name="T14" fmla="+- 0 890 846"/>
                              <a:gd name="T15" fmla="*/ 890 h 470"/>
                              <a:gd name="T16" fmla="+- 0 5675 5420"/>
                              <a:gd name="T17" fmla="*/ T16 w 435"/>
                              <a:gd name="T18" fmla="+- 0 924 846"/>
                              <a:gd name="T19" fmla="*/ 924 h 470"/>
                              <a:gd name="T20" fmla="+- 0 5728 5420"/>
                              <a:gd name="T21" fmla="*/ T20 w 435"/>
                              <a:gd name="T22" fmla="+- 0 967 846"/>
                              <a:gd name="T23" fmla="*/ 967 h 470"/>
                              <a:gd name="T24" fmla="+- 0 5773 5420"/>
                              <a:gd name="T25" fmla="*/ T24 w 435"/>
                              <a:gd name="T26" fmla="+- 0 1017 846"/>
                              <a:gd name="T27" fmla="*/ 1017 h 470"/>
                              <a:gd name="T28" fmla="+- 0 5809 5420"/>
                              <a:gd name="T29" fmla="*/ T28 w 435"/>
                              <a:gd name="T30" fmla="+- 0 1074 846"/>
                              <a:gd name="T31" fmla="*/ 1074 h 470"/>
                              <a:gd name="T32" fmla="+- 0 5835 5420"/>
                              <a:gd name="T33" fmla="*/ T32 w 435"/>
                              <a:gd name="T34" fmla="+- 0 1137 846"/>
                              <a:gd name="T35" fmla="*/ 1137 h 470"/>
                              <a:gd name="T36" fmla="+- 0 5850 5420"/>
                              <a:gd name="T37" fmla="*/ T36 w 435"/>
                              <a:gd name="T38" fmla="+- 0 1203 846"/>
                              <a:gd name="T39" fmla="*/ 1203 h 470"/>
                              <a:gd name="T40" fmla="+- 0 5854 5420"/>
                              <a:gd name="T41" fmla="*/ T40 w 435"/>
                              <a:gd name="T42" fmla="+- 0 1248 846"/>
                              <a:gd name="T43" fmla="*/ 1248 h 470"/>
                              <a:gd name="T44" fmla="+- 0 5854 5420"/>
                              <a:gd name="T45" fmla="*/ T44 w 435"/>
                              <a:gd name="T46" fmla="+- 0 1270 846"/>
                              <a:gd name="T47" fmla="*/ 1270 h 470"/>
                              <a:gd name="T48" fmla="+- 0 5852 5420"/>
                              <a:gd name="T49" fmla="*/ T48 w 435"/>
                              <a:gd name="T50" fmla="+- 0 1293 846"/>
                              <a:gd name="T51" fmla="*/ 1293 h 470"/>
                              <a:gd name="T52" fmla="+- 0 5850 5420"/>
                              <a:gd name="T53" fmla="*/ T52 w 435"/>
                              <a:gd name="T54" fmla="+- 0 1315 846"/>
                              <a:gd name="T55" fmla="*/ 131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5" h="470">
                                <a:moveTo>
                                  <a:pt x="0" y="0"/>
                                </a:moveTo>
                                <a:lnTo>
                                  <a:pt x="67" y="5"/>
                                </a:lnTo>
                                <a:lnTo>
                                  <a:pt x="133" y="20"/>
                                </a:lnTo>
                                <a:lnTo>
                                  <a:pt x="196" y="44"/>
                                </a:lnTo>
                                <a:lnTo>
                                  <a:pt x="255" y="78"/>
                                </a:lnTo>
                                <a:lnTo>
                                  <a:pt x="308" y="121"/>
                                </a:lnTo>
                                <a:lnTo>
                                  <a:pt x="353" y="171"/>
                                </a:lnTo>
                                <a:lnTo>
                                  <a:pt x="389" y="228"/>
                                </a:lnTo>
                                <a:lnTo>
                                  <a:pt x="415" y="291"/>
                                </a:lnTo>
                                <a:lnTo>
                                  <a:pt x="430" y="357"/>
                                </a:lnTo>
                                <a:lnTo>
                                  <a:pt x="434" y="402"/>
                                </a:lnTo>
                                <a:lnTo>
                                  <a:pt x="434" y="424"/>
                                </a:lnTo>
                                <a:lnTo>
                                  <a:pt x="432" y="447"/>
                                </a:lnTo>
                                <a:lnTo>
                                  <a:pt x="430" y="469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4" y="982"/>
                            <a:ext cx="703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Freeform 756"/>
                        <wps:cNvSpPr>
                          <a:spLocks/>
                        </wps:cNvSpPr>
                        <wps:spPr bwMode="auto">
                          <a:xfrm>
                            <a:off x="6073" y="709"/>
                            <a:ext cx="441" cy="449"/>
                          </a:xfrm>
                          <a:custGeom>
                            <a:avLst/>
                            <a:gdLst>
                              <a:gd name="T0" fmla="+- 0 6514 6073"/>
                              <a:gd name="T1" fmla="*/ T0 w 441"/>
                              <a:gd name="T2" fmla="+- 0 709 709"/>
                              <a:gd name="T3" fmla="*/ 709 h 449"/>
                              <a:gd name="T4" fmla="+- 0 6448 6073"/>
                              <a:gd name="T5" fmla="*/ T4 w 441"/>
                              <a:gd name="T6" fmla="+- 0 714 709"/>
                              <a:gd name="T7" fmla="*/ 714 h 449"/>
                              <a:gd name="T8" fmla="+- 0 6384 6073"/>
                              <a:gd name="T9" fmla="*/ T8 w 441"/>
                              <a:gd name="T10" fmla="+- 0 728 709"/>
                              <a:gd name="T11" fmla="*/ 728 h 449"/>
                              <a:gd name="T12" fmla="+- 0 6322 6073"/>
                              <a:gd name="T13" fmla="*/ T12 w 441"/>
                              <a:gd name="T14" fmla="+- 0 751 709"/>
                              <a:gd name="T15" fmla="*/ 751 h 449"/>
                              <a:gd name="T16" fmla="+- 0 6264 6073"/>
                              <a:gd name="T17" fmla="*/ T16 w 441"/>
                              <a:gd name="T18" fmla="+- 0 783 709"/>
                              <a:gd name="T19" fmla="*/ 783 h 449"/>
                              <a:gd name="T20" fmla="+- 0 6212 6073"/>
                              <a:gd name="T21" fmla="*/ T20 w 441"/>
                              <a:gd name="T22" fmla="+- 0 824 709"/>
                              <a:gd name="T23" fmla="*/ 824 h 449"/>
                              <a:gd name="T24" fmla="+- 0 6166 6073"/>
                              <a:gd name="T25" fmla="*/ T24 w 441"/>
                              <a:gd name="T26" fmla="+- 0 871 709"/>
                              <a:gd name="T27" fmla="*/ 871 h 449"/>
                              <a:gd name="T28" fmla="+- 0 6128 6073"/>
                              <a:gd name="T29" fmla="*/ T28 w 441"/>
                              <a:gd name="T30" fmla="+- 0 925 709"/>
                              <a:gd name="T31" fmla="*/ 925 h 449"/>
                              <a:gd name="T32" fmla="+- 0 6100 6073"/>
                              <a:gd name="T33" fmla="*/ T32 w 441"/>
                              <a:gd name="T34" fmla="+- 0 985 709"/>
                              <a:gd name="T35" fmla="*/ 985 h 449"/>
                              <a:gd name="T36" fmla="+- 0 6081 6073"/>
                              <a:gd name="T37" fmla="*/ T36 w 441"/>
                              <a:gd name="T38" fmla="+- 0 1048 709"/>
                              <a:gd name="T39" fmla="*/ 1048 h 449"/>
                              <a:gd name="T40" fmla="+- 0 6074 6073"/>
                              <a:gd name="T41" fmla="*/ T40 w 441"/>
                              <a:gd name="T42" fmla="+- 0 1114 709"/>
                              <a:gd name="T43" fmla="*/ 1114 h 449"/>
                              <a:gd name="T44" fmla="+- 0 6073 6073"/>
                              <a:gd name="T45" fmla="*/ T44 w 441"/>
                              <a:gd name="T46" fmla="+- 0 1136 709"/>
                              <a:gd name="T47" fmla="*/ 1136 h 449"/>
                              <a:gd name="T48" fmla="+- 0 6074 6073"/>
                              <a:gd name="T49" fmla="*/ T48 w 441"/>
                              <a:gd name="T50" fmla="+- 0 1158 709"/>
                              <a:gd name="T51" fmla="*/ 115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1" h="449">
                                <a:moveTo>
                                  <a:pt x="441" y="0"/>
                                </a:moveTo>
                                <a:lnTo>
                                  <a:pt x="375" y="5"/>
                                </a:lnTo>
                                <a:lnTo>
                                  <a:pt x="311" y="19"/>
                                </a:lnTo>
                                <a:lnTo>
                                  <a:pt x="249" y="42"/>
                                </a:lnTo>
                                <a:lnTo>
                                  <a:pt x="191" y="74"/>
                                </a:lnTo>
                                <a:lnTo>
                                  <a:pt x="139" y="115"/>
                                </a:lnTo>
                                <a:lnTo>
                                  <a:pt x="93" y="162"/>
                                </a:lnTo>
                                <a:lnTo>
                                  <a:pt x="55" y="216"/>
                                </a:lnTo>
                                <a:lnTo>
                                  <a:pt x="27" y="276"/>
                                </a:lnTo>
                                <a:lnTo>
                                  <a:pt x="8" y="339"/>
                                </a:lnTo>
                                <a:lnTo>
                                  <a:pt x="1" y="405"/>
                                </a:lnTo>
                                <a:lnTo>
                                  <a:pt x="0" y="427"/>
                                </a:lnTo>
                                <a:lnTo>
                                  <a:pt x="1" y="449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57"/>
                        <wps:cNvSpPr>
                          <a:spLocks/>
                        </wps:cNvSpPr>
                        <wps:spPr bwMode="auto">
                          <a:xfrm>
                            <a:off x="6083" y="1276"/>
                            <a:ext cx="51" cy="165"/>
                          </a:xfrm>
                          <a:custGeom>
                            <a:avLst/>
                            <a:gdLst>
                              <a:gd name="T0" fmla="+- 0 6133 6083"/>
                              <a:gd name="T1" fmla="*/ T0 w 51"/>
                              <a:gd name="T2" fmla="+- 0 1441 1277"/>
                              <a:gd name="T3" fmla="*/ 1441 h 165"/>
                              <a:gd name="T4" fmla="+- 0 6106 6083"/>
                              <a:gd name="T5" fmla="*/ T4 w 51"/>
                              <a:gd name="T6" fmla="+- 0 1382 1277"/>
                              <a:gd name="T7" fmla="*/ 1382 h 165"/>
                              <a:gd name="T8" fmla="+- 0 6089 6083"/>
                              <a:gd name="T9" fmla="*/ T8 w 51"/>
                              <a:gd name="T10" fmla="+- 0 1319 1277"/>
                              <a:gd name="T11" fmla="*/ 1319 h 165"/>
                              <a:gd name="T12" fmla="+- 0 6085 6083"/>
                              <a:gd name="T13" fmla="*/ T12 w 51"/>
                              <a:gd name="T14" fmla="+- 0 1298 1277"/>
                              <a:gd name="T15" fmla="*/ 1298 h 165"/>
                              <a:gd name="T16" fmla="+- 0 6083 6083"/>
                              <a:gd name="T17" fmla="*/ T16 w 51"/>
                              <a:gd name="T18" fmla="+- 0 1277 1277"/>
                              <a:gd name="T19" fmla="*/ 127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" h="165">
                                <a:moveTo>
                                  <a:pt x="50" y="164"/>
                                </a:moveTo>
                                <a:lnTo>
                                  <a:pt x="23" y="105"/>
                                </a:lnTo>
                                <a:lnTo>
                                  <a:pt x="6" y="42"/>
                                </a:lnTo>
                                <a:lnTo>
                                  <a:pt x="2" y="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1218"/>
                            <a:ext cx="425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Freeform 759"/>
                        <wps:cNvSpPr>
                          <a:spLocks/>
                        </wps:cNvSpPr>
                        <wps:spPr bwMode="auto">
                          <a:xfrm>
                            <a:off x="6513" y="709"/>
                            <a:ext cx="449" cy="485"/>
                          </a:xfrm>
                          <a:custGeom>
                            <a:avLst/>
                            <a:gdLst>
                              <a:gd name="T0" fmla="+- 0 6957 6514"/>
                              <a:gd name="T1" fmla="*/ T0 w 449"/>
                              <a:gd name="T2" fmla="+- 0 1193 709"/>
                              <a:gd name="T3" fmla="*/ 1193 h 485"/>
                              <a:gd name="T4" fmla="+- 0 6960 6514"/>
                              <a:gd name="T5" fmla="*/ T4 w 449"/>
                              <a:gd name="T6" fmla="+- 0 1170 709"/>
                              <a:gd name="T7" fmla="*/ 1170 h 485"/>
                              <a:gd name="T8" fmla="+- 0 6962 6514"/>
                              <a:gd name="T9" fmla="*/ T8 w 449"/>
                              <a:gd name="T10" fmla="+- 0 1147 709"/>
                              <a:gd name="T11" fmla="*/ 1147 h 485"/>
                              <a:gd name="T12" fmla="+- 0 6962 6514"/>
                              <a:gd name="T13" fmla="*/ T12 w 449"/>
                              <a:gd name="T14" fmla="+- 0 1124 709"/>
                              <a:gd name="T15" fmla="*/ 1124 h 485"/>
                              <a:gd name="T16" fmla="+- 0 6961 6514"/>
                              <a:gd name="T17" fmla="*/ T16 w 449"/>
                              <a:gd name="T18" fmla="+- 0 1100 709"/>
                              <a:gd name="T19" fmla="*/ 1100 h 485"/>
                              <a:gd name="T20" fmla="+- 0 6949 6514"/>
                              <a:gd name="T21" fmla="*/ T20 w 449"/>
                              <a:gd name="T22" fmla="+- 0 1031 709"/>
                              <a:gd name="T23" fmla="*/ 1031 h 485"/>
                              <a:gd name="T24" fmla="+- 0 6926 6514"/>
                              <a:gd name="T25" fmla="*/ T24 w 449"/>
                              <a:gd name="T26" fmla="+- 0 965 709"/>
                              <a:gd name="T27" fmla="*/ 965 h 485"/>
                              <a:gd name="T28" fmla="+- 0 6892 6514"/>
                              <a:gd name="T29" fmla="*/ T28 w 449"/>
                              <a:gd name="T30" fmla="+- 0 905 709"/>
                              <a:gd name="T31" fmla="*/ 905 h 485"/>
                              <a:gd name="T32" fmla="+- 0 6848 6514"/>
                              <a:gd name="T33" fmla="*/ T32 w 449"/>
                              <a:gd name="T34" fmla="+- 0 850 709"/>
                              <a:gd name="T35" fmla="*/ 850 h 485"/>
                              <a:gd name="T36" fmla="+- 0 6796 6514"/>
                              <a:gd name="T37" fmla="*/ T36 w 449"/>
                              <a:gd name="T38" fmla="+- 0 803 709"/>
                              <a:gd name="T39" fmla="*/ 803 h 485"/>
                              <a:gd name="T40" fmla="+- 0 6737 6514"/>
                              <a:gd name="T41" fmla="*/ T40 w 449"/>
                              <a:gd name="T42" fmla="+- 0 765 709"/>
                              <a:gd name="T43" fmla="*/ 765 h 485"/>
                              <a:gd name="T44" fmla="+- 0 6674 6514"/>
                              <a:gd name="T45" fmla="*/ T44 w 449"/>
                              <a:gd name="T46" fmla="+- 0 737 709"/>
                              <a:gd name="T47" fmla="*/ 737 h 485"/>
                              <a:gd name="T48" fmla="+- 0 6606 6514"/>
                              <a:gd name="T49" fmla="*/ T48 w 449"/>
                              <a:gd name="T50" fmla="+- 0 718 709"/>
                              <a:gd name="T51" fmla="*/ 718 h 485"/>
                              <a:gd name="T52" fmla="+- 0 6537 6514"/>
                              <a:gd name="T53" fmla="*/ T52 w 449"/>
                              <a:gd name="T54" fmla="+- 0 710 709"/>
                              <a:gd name="T55" fmla="*/ 710 h 485"/>
                              <a:gd name="T56" fmla="+- 0 6514 6514"/>
                              <a:gd name="T57" fmla="*/ T56 w 449"/>
                              <a:gd name="T58" fmla="+- 0 709 709"/>
                              <a:gd name="T59" fmla="*/ 709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9" h="485">
                                <a:moveTo>
                                  <a:pt x="443" y="484"/>
                                </a:moveTo>
                                <a:lnTo>
                                  <a:pt x="446" y="461"/>
                                </a:lnTo>
                                <a:lnTo>
                                  <a:pt x="448" y="438"/>
                                </a:lnTo>
                                <a:lnTo>
                                  <a:pt x="448" y="415"/>
                                </a:lnTo>
                                <a:lnTo>
                                  <a:pt x="447" y="391"/>
                                </a:lnTo>
                                <a:lnTo>
                                  <a:pt x="435" y="322"/>
                                </a:lnTo>
                                <a:lnTo>
                                  <a:pt x="412" y="256"/>
                                </a:lnTo>
                                <a:lnTo>
                                  <a:pt x="378" y="196"/>
                                </a:lnTo>
                                <a:lnTo>
                                  <a:pt x="334" y="141"/>
                                </a:lnTo>
                                <a:lnTo>
                                  <a:pt x="282" y="94"/>
                                </a:lnTo>
                                <a:lnTo>
                                  <a:pt x="223" y="56"/>
                                </a:lnTo>
                                <a:lnTo>
                                  <a:pt x="160" y="28"/>
                                </a:lnTo>
                                <a:lnTo>
                                  <a:pt x="92" y="9"/>
                                </a:lnTo>
                                <a:lnTo>
                                  <a:pt x="2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159"/>
                            <a:ext cx="16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Freeform 761"/>
                        <wps:cNvSpPr>
                          <a:spLocks/>
                        </wps:cNvSpPr>
                        <wps:spPr bwMode="auto">
                          <a:xfrm>
                            <a:off x="6154" y="1540"/>
                            <a:ext cx="159" cy="33"/>
                          </a:xfrm>
                          <a:custGeom>
                            <a:avLst/>
                            <a:gdLst>
                              <a:gd name="T0" fmla="+- 0 6313 6154"/>
                              <a:gd name="T1" fmla="*/ T0 w 159"/>
                              <a:gd name="T2" fmla="+- 0 1540 1540"/>
                              <a:gd name="T3" fmla="*/ 1540 h 33"/>
                              <a:gd name="T4" fmla="+- 0 6252 6154"/>
                              <a:gd name="T5" fmla="*/ T4 w 159"/>
                              <a:gd name="T6" fmla="+- 0 1564 1540"/>
                              <a:gd name="T7" fmla="*/ 1564 h 33"/>
                              <a:gd name="T8" fmla="+- 0 6199 6154"/>
                              <a:gd name="T9" fmla="*/ T8 w 159"/>
                              <a:gd name="T10" fmla="+- 0 1573 1540"/>
                              <a:gd name="T11" fmla="*/ 1573 h 33"/>
                              <a:gd name="T12" fmla="+- 0 6188 6154"/>
                              <a:gd name="T13" fmla="*/ T12 w 159"/>
                              <a:gd name="T14" fmla="+- 0 1573 1540"/>
                              <a:gd name="T15" fmla="*/ 1573 h 33"/>
                              <a:gd name="T16" fmla="+- 0 6156 6154"/>
                              <a:gd name="T17" fmla="*/ T16 w 159"/>
                              <a:gd name="T18" fmla="+- 0 1556 1540"/>
                              <a:gd name="T19" fmla="*/ 1556 h 33"/>
                              <a:gd name="T20" fmla="+- 0 6154 6154"/>
                              <a:gd name="T21" fmla="*/ T20 w 159"/>
                              <a:gd name="T22" fmla="+- 0 1551 1540"/>
                              <a:gd name="T23" fmla="*/ 155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9" h="33">
                                <a:moveTo>
                                  <a:pt x="159" y="0"/>
                                </a:moveTo>
                                <a:lnTo>
                                  <a:pt x="98" y="24"/>
                                </a:lnTo>
                                <a:lnTo>
                                  <a:pt x="45" y="33"/>
                                </a:lnTo>
                                <a:lnTo>
                                  <a:pt x="34" y="33"/>
                                </a:lnTo>
                                <a:lnTo>
                                  <a:pt x="2" y="16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7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54" y="1546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Freeform 763"/>
                        <wps:cNvSpPr>
                          <a:spLocks/>
                        </wps:cNvSpPr>
                        <wps:spPr bwMode="auto">
                          <a:xfrm>
                            <a:off x="6507" y="1645"/>
                            <a:ext cx="20" cy="116"/>
                          </a:xfrm>
                          <a:custGeom>
                            <a:avLst/>
                            <a:gdLst>
                              <a:gd name="T0" fmla="+- 0 6507 6507"/>
                              <a:gd name="T1" fmla="*/ T0 w 20"/>
                              <a:gd name="T2" fmla="+- 0 1646 1646"/>
                              <a:gd name="T3" fmla="*/ 1646 h 116"/>
                              <a:gd name="T4" fmla="+- 0 6519 6507"/>
                              <a:gd name="T5" fmla="*/ T4 w 20"/>
                              <a:gd name="T6" fmla="+- 0 1733 1646"/>
                              <a:gd name="T7" fmla="*/ 1733 h 116"/>
                              <a:gd name="T8" fmla="+- 0 6526 6507"/>
                              <a:gd name="T9" fmla="*/ T8 w 20"/>
                              <a:gd name="T10" fmla="+- 0 1761 1646"/>
                              <a:gd name="T11" fmla="*/ 1761 h 116"/>
                              <a:gd name="T12" fmla="+- 0 6527 6507"/>
                              <a:gd name="T13" fmla="*/ T12 w 20"/>
                              <a:gd name="T14" fmla="+- 0 1761 1646"/>
                              <a:gd name="T15" fmla="*/ 176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16">
                                <a:moveTo>
                                  <a:pt x="0" y="0"/>
                                </a:moveTo>
                                <a:lnTo>
                                  <a:pt x="12" y="87"/>
                                </a:lnTo>
                                <a:lnTo>
                                  <a:pt x="19" y="115"/>
                                </a:lnTo>
                                <a:lnTo>
                                  <a:pt x="20" y="115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64"/>
                        <wps:cNvSpPr>
                          <a:spLocks/>
                        </wps:cNvSpPr>
                        <wps:spPr bwMode="auto">
                          <a:xfrm>
                            <a:off x="6700" y="1538"/>
                            <a:ext cx="135" cy="56"/>
                          </a:xfrm>
                          <a:custGeom>
                            <a:avLst/>
                            <a:gdLst>
                              <a:gd name="T0" fmla="+- 0 6700 6700"/>
                              <a:gd name="T1" fmla="*/ T0 w 135"/>
                              <a:gd name="T2" fmla="+- 0 1539 1539"/>
                              <a:gd name="T3" fmla="*/ 1539 h 56"/>
                              <a:gd name="T4" fmla="+- 0 6764 6700"/>
                              <a:gd name="T5" fmla="*/ T4 w 135"/>
                              <a:gd name="T6" fmla="+- 0 1577 1539"/>
                              <a:gd name="T7" fmla="*/ 1577 h 56"/>
                              <a:gd name="T8" fmla="+- 0 6817 6700"/>
                              <a:gd name="T9" fmla="*/ T8 w 135"/>
                              <a:gd name="T10" fmla="+- 0 1595 1539"/>
                              <a:gd name="T11" fmla="*/ 1595 h 56"/>
                              <a:gd name="T12" fmla="+- 0 6822 6700"/>
                              <a:gd name="T13" fmla="*/ T12 w 135"/>
                              <a:gd name="T14" fmla="+- 0 1594 1539"/>
                              <a:gd name="T15" fmla="*/ 1594 h 56"/>
                              <a:gd name="T16" fmla="+- 0 6826 6700"/>
                              <a:gd name="T17" fmla="*/ T16 w 135"/>
                              <a:gd name="T18" fmla="+- 0 1594 1539"/>
                              <a:gd name="T19" fmla="*/ 1594 h 56"/>
                              <a:gd name="T20" fmla="+- 0 6831 6700"/>
                              <a:gd name="T21" fmla="*/ T20 w 135"/>
                              <a:gd name="T22" fmla="+- 0 1593 1539"/>
                              <a:gd name="T23" fmla="*/ 1593 h 56"/>
                              <a:gd name="T24" fmla="+- 0 6835 6700"/>
                              <a:gd name="T25" fmla="*/ T24 w 135"/>
                              <a:gd name="T26" fmla="+- 0 1591 1539"/>
                              <a:gd name="T27" fmla="*/ 159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5" h="56">
                                <a:moveTo>
                                  <a:pt x="0" y="0"/>
                                </a:moveTo>
                                <a:lnTo>
                                  <a:pt x="64" y="38"/>
                                </a:lnTo>
                                <a:lnTo>
                                  <a:pt x="117" y="56"/>
                                </a:lnTo>
                                <a:lnTo>
                                  <a:pt x="122" y="55"/>
                                </a:lnTo>
                                <a:lnTo>
                                  <a:pt x="126" y="55"/>
                                </a:lnTo>
                                <a:lnTo>
                                  <a:pt x="131" y="54"/>
                                </a:lnTo>
                                <a:lnTo>
                                  <a:pt x="135" y="52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65"/>
                        <wps:cNvSpPr>
                          <a:spLocks/>
                        </wps:cNvSpPr>
                        <wps:spPr bwMode="auto">
                          <a:xfrm>
                            <a:off x="6700" y="1538"/>
                            <a:ext cx="165" cy="32"/>
                          </a:xfrm>
                          <a:custGeom>
                            <a:avLst/>
                            <a:gdLst>
                              <a:gd name="T0" fmla="+- 0 6700 6700"/>
                              <a:gd name="T1" fmla="*/ T0 w 165"/>
                              <a:gd name="T2" fmla="+- 0 1539 1539"/>
                              <a:gd name="T3" fmla="*/ 1539 h 32"/>
                              <a:gd name="T4" fmla="+- 0 6763 6700"/>
                              <a:gd name="T5" fmla="*/ T4 w 165"/>
                              <a:gd name="T6" fmla="+- 0 1562 1539"/>
                              <a:gd name="T7" fmla="*/ 1562 h 32"/>
                              <a:gd name="T8" fmla="+- 0 6818 6700"/>
                              <a:gd name="T9" fmla="*/ T8 w 165"/>
                              <a:gd name="T10" fmla="+- 0 1571 1539"/>
                              <a:gd name="T11" fmla="*/ 1571 h 32"/>
                              <a:gd name="T12" fmla="+- 0 6830 6700"/>
                              <a:gd name="T13" fmla="*/ T12 w 165"/>
                              <a:gd name="T14" fmla="+- 0 1570 1539"/>
                              <a:gd name="T15" fmla="*/ 1570 h 32"/>
                              <a:gd name="T16" fmla="+- 0 6863 6700"/>
                              <a:gd name="T17" fmla="*/ T16 w 165"/>
                              <a:gd name="T18" fmla="+- 0 1552 1539"/>
                              <a:gd name="T19" fmla="*/ 1552 h 32"/>
                              <a:gd name="T20" fmla="+- 0 6865 6700"/>
                              <a:gd name="T21" fmla="*/ T20 w 165"/>
                              <a:gd name="T22" fmla="+- 0 1546 1539"/>
                              <a:gd name="T23" fmla="*/ 154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32">
                                <a:moveTo>
                                  <a:pt x="0" y="0"/>
                                </a:moveTo>
                                <a:lnTo>
                                  <a:pt x="63" y="23"/>
                                </a:lnTo>
                                <a:lnTo>
                                  <a:pt x="118" y="32"/>
                                </a:lnTo>
                                <a:lnTo>
                                  <a:pt x="130" y="31"/>
                                </a:lnTo>
                                <a:lnTo>
                                  <a:pt x="163" y="13"/>
                                </a:lnTo>
                                <a:lnTo>
                                  <a:pt x="165" y="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766"/>
                        <wps:cNvCnPr>
                          <a:cxnSpLocks noChangeShapeType="1"/>
                        </wps:cNvCnPr>
                        <wps:spPr bwMode="auto">
                          <a:xfrm flipV="1">
                            <a:off x="6865" y="1541"/>
                            <a:ext cx="1" cy="5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Freeform 767"/>
                        <wps:cNvSpPr>
                          <a:spLocks/>
                        </wps:cNvSpPr>
                        <wps:spPr bwMode="auto">
                          <a:xfrm>
                            <a:off x="6082" y="841"/>
                            <a:ext cx="427" cy="435"/>
                          </a:xfrm>
                          <a:custGeom>
                            <a:avLst/>
                            <a:gdLst>
                              <a:gd name="T0" fmla="+- 0 6083 6082"/>
                              <a:gd name="T1" fmla="*/ T0 w 427"/>
                              <a:gd name="T2" fmla="+- 0 1277 842"/>
                              <a:gd name="T3" fmla="*/ 1277 h 435"/>
                              <a:gd name="T4" fmla="+- 0 6082 6082"/>
                              <a:gd name="T5" fmla="*/ T4 w 427"/>
                              <a:gd name="T6" fmla="+- 0 1255 842"/>
                              <a:gd name="T7" fmla="*/ 1255 h 435"/>
                              <a:gd name="T8" fmla="+- 0 6082 6082"/>
                              <a:gd name="T9" fmla="*/ T8 w 427"/>
                              <a:gd name="T10" fmla="+- 0 1234 842"/>
                              <a:gd name="T11" fmla="*/ 1234 h 435"/>
                              <a:gd name="T12" fmla="+- 0 6084 6082"/>
                              <a:gd name="T13" fmla="*/ T12 w 427"/>
                              <a:gd name="T14" fmla="+- 0 1213 842"/>
                              <a:gd name="T15" fmla="*/ 1213 h 435"/>
                              <a:gd name="T16" fmla="+- 0 6095 6082"/>
                              <a:gd name="T17" fmla="*/ T16 w 427"/>
                              <a:gd name="T18" fmla="+- 0 1150 842"/>
                              <a:gd name="T19" fmla="*/ 1150 h 435"/>
                              <a:gd name="T20" fmla="+- 0 6116 6082"/>
                              <a:gd name="T21" fmla="*/ T20 w 427"/>
                              <a:gd name="T22" fmla="+- 0 1089 842"/>
                              <a:gd name="T23" fmla="*/ 1089 h 435"/>
                              <a:gd name="T24" fmla="+- 0 6147 6082"/>
                              <a:gd name="T25" fmla="*/ T24 w 427"/>
                              <a:gd name="T26" fmla="+- 0 1033 842"/>
                              <a:gd name="T27" fmla="*/ 1033 h 435"/>
                              <a:gd name="T28" fmla="+- 0 6186 6082"/>
                              <a:gd name="T29" fmla="*/ T28 w 427"/>
                              <a:gd name="T30" fmla="+- 0 983 842"/>
                              <a:gd name="T31" fmla="*/ 983 h 435"/>
                              <a:gd name="T32" fmla="+- 0 6233 6082"/>
                              <a:gd name="T33" fmla="*/ T32 w 427"/>
                              <a:gd name="T34" fmla="+- 0 939 842"/>
                              <a:gd name="T35" fmla="*/ 939 h 435"/>
                              <a:gd name="T36" fmla="+- 0 6285 6082"/>
                              <a:gd name="T37" fmla="*/ T36 w 427"/>
                              <a:gd name="T38" fmla="+- 0 902 842"/>
                              <a:gd name="T39" fmla="*/ 902 h 435"/>
                              <a:gd name="T40" fmla="+- 0 6343 6082"/>
                              <a:gd name="T41" fmla="*/ T40 w 427"/>
                              <a:gd name="T42" fmla="+- 0 874 842"/>
                              <a:gd name="T43" fmla="*/ 874 h 435"/>
                              <a:gd name="T44" fmla="+- 0 6403 6082"/>
                              <a:gd name="T45" fmla="*/ T44 w 427"/>
                              <a:gd name="T46" fmla="+- 0 855 842"/>
                              <a:gd name="T47" fmla="*/ 855 h 435"/>
                              <a:gd name="T48" fmla="+- 0 6466 6082"/>
                              <a:gd name="T49" fmla="*/ T48 w 427"/>
                              <a:gd name="T50" fmla="+- 0 844 842"/>
                              <a:gd name="T51" fmla="*/ 844 h 435"/>
                              <a:gd name="T52" fmla="+- 0 6488 6082"/>
                              <a:gd name="T53" fmla="*/ T52 w 427"/>
                              <a:gd name="T54" fmla="+- 0 842 842"/>
                              <a:gd name="T55" fmla="*/ 842 h 435"/>
                              <a:gd name="T56" fmla="+- 0 6509 6082"/>
                              <a:gd name="T57" fmla="*/ T56 w 427"/>
                              <a:gd name="T58" fmla="+- 0 842 842"/>
                              <a:gd name="T59" fmla="*/ 84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7" h="435">
                                <a:moveTo>
                                  <a:pt x="1" y="435"/>
                                </a:moveTo>
                                <a:lnTo>
                                  <a:pt x="0" y="413"/>
                                </a:lnTo>
                                <a:lnTo>
                                  <a:pt x="0" y="392"/>
                                </a:lnTo>
                                <a:lnTo>
                                  <a:pt x="2" y="371"/>
                                </a:lnTo>
                                <a:lnTo>
                                  <a:pt x="13" y="308"/>
                                </a:lnTo>
                                <a:lnTo>
                                  <a:pt x="34" y="247"/>
                                </a:lnTo>
                                <a:lnTo>
                                  <a:pt x="65" y="191"/>
                                </a:lnTo>
                                <a:lnTo>
                                  <a:pt x="104" y="141"/>
                                </a:lnTo>
                                <a:lnTo>
                                  <a:pt x="151" y="97"/>
                                </a:lnTo>
                                <a:lnTo>
                                  <a:pt x="203" y="60"/>
                                </a:lnTo>
                                <a:lnTo>
                                  <a:pt x="261" y="32"/>
                                </a:lnTo>
                                <a:lnTo>
                                  <a:pt x="321" y="13"/>
                                </a:lnTo>
                                <a:lnTo>
                                  <a:pt x="384" y="2"/>
                                </a:lnTo>
                                <a:lnTo>
                                  <a:pt x="406" y="0"/>
                                </a:lnTo>
                                <a:lnTo>
                                  <a:pt x="427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1185"/>
                            <a:ext cx="17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Freeform 769"/>
                        <wps:cNvSpPr>
                          <a:spLocks/>
                        </wps:cNvSpPr>
                        <wps:spPr bwMode="auto">
                          <a:xfrm>
                            <a:off x="6509" y="841"/>
                            <a:ext cx="435" cy="470"/>
                          </a:xfrm>
                          <a:custGeom>
                            <a:avLst/>
                            <a:gdLst>
                              <a:gd name="T0" fmla="+- 0 6509 6509"/>
                              <a:gd name="T1" fmla="*/ T0 w 435"/>
                              <a:gd name="T2" fmla="+- 0 842 842"/>
                              <a:gd name="T3" fmla="*/ 842 h 470"/>
                              <a:gd name="T4" fmla="+- 0 6577 6509"/>
                              <a:gd name="T5" fmla="*/ T4 w 435"/>
                              <a:gd name="T6" fmla="+- 0 846 842"/>
                              <a:gd name="T7" fmla="*/ 846 h 470"/>
                              <a:gd name="T8" fmla="+- 0 6643 6509"/>
                              <a:gd name="T9" fmla="*/ T8 w 435"/>
                              <a:gd name="T10" fmla="+- 0 861 842"/>
                              <a:gd name="T11" fmla="*/ 861 h 470"/>
                              <a:gd name="T12" fmla="+- 0 6706 6509"/>
                              <a:gd name="T13" fmla="*/ T12 w 435"/>
                              <a:gd name="T14" fmla="+- 0 886 842"/>
                              <a:gd name="T15" fmla="*/ 886 h 470"/>
                              <a:gd name="T16" fmla="+- 0 6764 6509"/>
                              <a:gd name="T17" fmla="*/ T16 w 435"/>
                              <a:gd name="T18" fmla="+- 0 920 842"/>
                              <a:gd name="T19" fmla="*/ 920 h 470"/>
                              <a:gd name="T20" fmla="+- 0 6817 6509"/>
                              <a:gd name="T21" fmla="*/ T20 w 435"/>
                              <a:gd name="T22" fmla="+- 0 962 842"/>
                              <a:gd name="T23" fmla="*/ 962 h 470"/>
                              <a:gd name="T24" fmla="+- 0 6862 6509"/>
                              <a:gd name="T25" fmla="*/ T24 w 435"/>
                              <a:gd name="T26" fmla="+- 0 1013 842"/>
                              <a:gd name="T27" fmla="*/ 1013 h 470"/>
                              <a:gd name="T28" fmla="+- 0 6899 6509"/>
                              <a:gd name="T29" fmla="*/ T28 w 435"/>
                              <a:gd name="T30" fmla="+- 0 1070 842"/>
                              <a:gd name="T31" fmla="*/ 1070 h 470"/>
                              <a:gd name="T32" fmla="+- 0 6925 6509"/>
                              <a:gd name="T33" fmla="*/ T32 w 435"/>
                              <a:gd name="T34" fmla="+- 0 1132 842"/>
                              <a:gd name="T35" fmla="*/ 1132 h 470"/>
                              <a:gd name="T36" fmla="+- 0 6940 6509"/>
                              <a:gd name="T37" fmla="*/ T36 w 435"/>
                              <a:gd name="T38" fmla="+- 0 1198 842"/>
                              <a:gd name="T39" fmla="*/ 1198 h 470"/>
                              <a:gd name="T40" fmla="+- 0 6943 6509"/>
                              <a:gd name="T41" fmla="*/ T40 w 435"/>
                              <a:gd name="T42" fmla="+- 0 1243 842"/>
                              <a:gd name="T43" fmla="*/ 1243 h 470"/>
                              <a:gd name="T44" fmla="+- 0 6943 6509"/>
                              <a:gd name="T45" fmla="*/ T44 w 435"/>
                              <a:gd name="T46" fmla="+- 0 1266 842"/>
                              <a:gd name="T47" fmla="*/ 1266 h 470"/>
                              <a:gd name="T48" fmla="+- 0 6942 6509"/>
                              <a:gd name="T49" fmla="*/ T48 w 435"/>
                              <a:gd name="T50" fmla="+- 0 1289 842"/>
                              <a:gd name="T51" fmla="*/ 1289 h 470"/>
                              <a:gd name="T52" fmla="+- 0 6939 6509"/>
                              <a:gd name="T53" fmla="*/ T52 w 435"/>
                              <a:gd name="T54" fmla="+- 0 1311 842"/>
                              <a:gd name="T55" fmla="*/ 1311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5" h="470">
                                <a:moveTo>
                                  <a:pt x="0" y="0"/>
                                </a:moveTo>
                                <a:lnTo>
                                  <a:pt x="68" y="4"/>
                                </a:lnTo>
                                <a:lnTo>
                                  <a:pt x="134" y="19"/>
                                </a:lnTo>
                                <a:lnTo>
                                  <a:pt x="197" y="44"/>
                                </a:lnTo>
                                <a:lnTo>
                                  <a:pt x="255" y="78"/>
                                </a:lnTo>
                                <a:lnTo>
                                  <a:pt x="308" y="120"/>
                                </a:lnTo>
                                <a:lnTo>
                                  <a:pt x="353" y="171"/>
                                </a:lnTo>
                                <a:lnTo>
                                  <a:pt x="390" y="228"/>
                                </a:lnTo>
                                <a:lnTo>
                                  <a:pt x="416" y="290"/>
                                </a:lnTo>
                                <a:lnTo>
                                  <a:pt x="431" y="356"/>
                                </a:lnTo>
                                <a:lnTo>
                                  <a:pt x="434" y="401"/>
                                </a:lnTo>
                                <a:lnTo>
                                  <a:pt x="434" y="424"/>
                                </a:lnTo>
                                <a:lnTo>
                                  <a:pt x="433" y="447"/>
                                </a:lnTo>
                                <a:lnTo>
                                  <a:pt x="430" y="469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977"/>
                            <a:ext cx="703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Freeform 771"/>
                        <wps:cNvSpPr>
                          <a:spLocks/>
                        </wps:cNvSpPr>
                        <wps:spPr bwMode="auto">
                          <a:xfrm>
                            <a:off x="4902" y="1063"/>
                            <a:ext cx="87" cy="221"/>
                          </a:xfrm>
                          <a:custGeom>
                            <a:avLst/>
                            <a:gdLst>
                              <a:gd name="T0" fmla="+- 0 4989 4903"/>
                              <a:gd name="T1" fmla="*/ T0 w 87"/>
                              <a:gd name="T2" fmla="+- 0 1284 1064"/>
                              <a:gd name="T3" fmla="*/ 1284 h 221"/>
                              <a:gd name="T4" fmla="+- 0 4949 4903"/>
                              <a:gd name="T5" fmla="*/ T4 w 87"/>
                              <a:gd name="T6" fmla="+- 0 1221 1064"/>
                              <a:gd name="T7" fmla="*/ 1221 h 221"/>
                              <a:gd name="T8" fmla="+- 0 4921 4903"/>
                              <a:gd name="T9" fmla="*/ T8 w 87"/>
                              <a:gd name="T10" fmla="+- 0 1152 1064"/>
                              <a:gd name="T11" fmla="*/ 1152 h 221"/>
                              <a:gd name="T12" fmla="+- 0 4905 4903"/>
                              <a:gd name="T13" fmla="*/ T12 w 87"/>
                              <a:gd name="T14" fmla="+- 0 1079 1064"/>
                              <a:gd name="T15" fmla="*/ 1079 h 221"/>
                              <a:gd name="T16" fmla="+- 0 4903 4903"/>
                              <a:gd name="T17" fmla="*/ T16 w 87"/>
                              <a:gd name="T18" fmla="+- 0 1064 1064"/>
                              <a:gd name="T19" fmla="*/ 106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" h="221">
                                <a:moveTo>
                                  <a:pt x="86" y="220"/>
                                </a:moveTo>
                                <a:lnTo>
                                  <a:pt x="46" y="157"/>
                                </a:lnTo>
                                <a:lnTo>
                                  <a:pt x="18" y="88"/>
                                </a:lnTo>
                                <a:lnTo>
                                  <a:pt x="2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772"/>
                        <wps:cNvSpPr>
                          <a:spLocks/>
                        </wps:cNvSpPr>
                        <wps:spPr bwMode="auto">
                          <a:xfrm>
                            <a:off x="6581" y="520"/>
                            <a:ext cx="412" cy="382"/>
                          </a:xfrm>
                          <a:custGeom>
                            <a:avLst/>
                            <a:gdLst>
                              <a:gd name="T0" fmla="+- 0 6994 6582"/>
                              <a:gd name="T1" fmla="*/ T0 w 412"/>
                              <a:gd name="T2" fmla="+- 0 902 520"/>
                              <a:gd name="T3" fmla="*/ 902 h 382"/>
                              <a:gd name="T4" fmla="+- 0 6985 6582"/>
                              <a:gd name="T5" fmla="*/ T4 w 412"/>
                              <a:gd name="T6" fmla="+- 0 825 520"/>
                              <a:gd name="T7" fmla="*/ 825 h 382"/>
                              <a:gd name="T8" fmla="+- 0 6960 6582"/>
                              <a:gd name="T9" fmla="*/ T8 w 412"/>
                              <a:gd name="T10" fmla="+- 0 751 520"/>
                              <a:gd name="T11" fmla="*/ 751 h 382"/>
                              <a:gd name="T12" fmla="+- 0 6920 6582"/>
                              <a:gd name="T13" fmla="*/ T12 w 412"/>
                              <a:gd name="T14" fmla="+- 0 685 520"/>
                              <a:gd name="T15" fmla="*/ 685 h 382"/>
                              <a:gd name="T16" fmla="+- 0 6868 6582"/>
                              <a:gd name="T17" fmla="*/ T16 w 412"/>
                              <a:gd name="T18" fmla="+- 0 627 520"/>
                              <a:gd name="T19" fmla="*/ 627 h 382"/>
                              <a:gd name="T20" fmla="+- 0 6806 6582"/>
                              <a:gd name="T21" fmla="*/ T20 w 412"/>
                              <a:gd name="T22" fmla="+- 0 581 520"/>
                              <a:gd name="T23" fmla="*/ 581 h 382"/>
                              <a:gd name="T24" fmla="+- 0 6735 6582"/>
                              <a:gd name="T25" fmla="*/ T24 w 412"/>
                              <a:gd name="T26" fmla="+- 0 547 520"/>
                              <a:gd name="T27" fmla="*/ 547 h 382"/>
                              <a:gd name="T28" fmla="+- 0 6660 6582"/>
                              <a:gd name="T29" fmla="*/ T28 w 412"/>
                              <a:gd name="T30" fmla="+- 0 527 520"/>
                              <a:gd name="T31" fmla="*/ 527 h 382"/>
                              <a:gd name="T32" fmla="+- 0 6601 6582"/>
                              <a:gd name="T33" fmla="*/ T32 w 412"/>
                              <a:gd name="T34" fmla="+- 0 521 520"/>
                              <a:gd name="T35" fmla="*/ 521 h 382"/>
                              <a:gd name="T36" fmla="+- 0 6582 6582"/>
                              <a:gd name="T37" fmla="*/ T36 w 412"/>
                              <a:gd name="T38" fmla="+- 0 520 520"/>
                              <a:gd name="T39" fmla="*/ 520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2" h="382">
                                <a:moveTo>
                                  <a:pt x="412" y="382"/>
                                </a:moveTo>
                                <a:lnTo>
                                  <a:pt x="403" y="305"/>
                                </a:lnTo>
                                <a:lnTo>
                                  <a:pt x="378" y="231"/>
                                </a:lnTo>
                                <a:lnTo>
                                  <a:pt x="338" y="165"/>
                                </a:lnTo>
                                <a:lnTo>
                                  <a:pt x="286" y="107"/>
                                </a:lnTo>
                                <a:lnTo>
                                  <a:pt x="224" y="61"/>
                                </a:lnTo>
                                <a:lnTo>
                                  <a:pt x="153" y="27"/>
                                </a:lnTo>
                                <a:lnTo>
                                  <a:pt x="78" y="7"/>
                                </a:lnTo>
                                <a:lnTo>
                                  <a:pt x="19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73"/>
                        <wps:cNvSpPr>
                          <a:spLocks/>
                        </wps:cNvSpPr>
                        <wps:spPr bwMode="auto">
                          <a:xfrm>
                            <a:off x="4964" y="529"/>
                            <a:ext cx="401" cy="363"/>
                          </a:xfrm>
                          <a:custGeom>
                            <a:avLst/>
                            <a:gdLst>
                              <a:gd name="T0" fmla="+- 0 5365 4965"/>
                              <a:gd name="T1" fmla="*/ T0 w 401"/>
                              <a:gd name="T2" fmla="+- 0 530 530"/>
                              <a:gd name="T3" fmla="*/ 530 h 363"/>
                              <a:gd name="T4" fmla="+- 0 5291 4965"/>
                              <a:gd name="T5" fmla="*/ T4 w 401"/>
                              <a:gd name="T6" fmla="+- 0 537 530"/>
                              <a:gd name="T7" fmla="*/ 537 h 363"/>
                              <a:gd name="T8" fmla="+- 0 5219 4965"/>
                              <a:gd name="T9" fmla="*/ T8 w 401"/>
                              <a:gd name="T10" fmla="+- 0 556 530"/>
                              <a:gd name="T11" fmla="*/ 556 h 363"/>
                              <a:gd name="T12" fmla="+- 0 5152 4965"/>
                              <a:gd name="T13" fmla="*/ T12 w 401"/>
                              <a:gd name="T14" fmla="+- 0 588 530"/>
                              <a:gd name="T15" fmla="*/ 588 h 363"/>
                              <a:gd name="T16" fmla="+- 0 5092 4965"/>
                              <a:gd name="T17" fmla="*/ T16 w 401"/>
                              <a:gd name="T18" fmla="+- 0 632 530"/>
                              <a:gd name="T19" fmla="*/ 632 h 363"/>
                              <a:gd name="T20" fmla="+- 0 5041 4965"/>
                              <a:gd name="T21" fmla="*/ T20 w 401"/>
                              <a:gd name="T22" fmla="+- 0 686 530"/>
                              <a:gd name="T23" fmla="*/ 686 h 363"/>
                              <a:gd name="T24" fmla="+- 0 5002 4965"/>
                              <a:gd name="T25" fmla="*/ T24 w 401"/>
                              <a:gd name="T26" fmla="+- 0 750 530"/>
                              <a:gd name="T27" fmla="*/ 750 h 363"/>
                              <a:gd name="T28" fmla="+- 0 4976 4965"/>
                              <a:gd name="T29" fmla="*/ T28 w 401"/>
                              <a:gd name="T30" fmla="+- 0 819 530"/>
                              <a:gd name="T31" fmla="*/ 819 h 363"/>
                              <a:gd name="T32" fmla="+- 0 4966 4965"/>
                              <a:gd name="T33" fmla="*/ T32 w 401"/>
                              <a:gd name="T34" fmla="+- 0 874 530"/>
                              <a:gd name="T35" fmla="*/ 874 h 363"/>
                              <a:gd name="T36" fmla="+- 0 4965 4965"/>
                              <a:gd name="T37" fmla="*/ T36 w 401"/>
                              <a:gd name="T38" fmla="+- 0 893 530"/>
                              <a:gd name="T39" fmla="*/ 893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1" h="363">
                                <a:moveTo>
                                  <a:pt x="400" y="0"/>
                                </a:moveTo>
                                <a:lnTo>
                                  <a:pt x="326" y="7"/>
                                </a:lnTo>
                                <a:lnTo>
                                  <a:pt x="254" y="26"/>
                                </a:lnTo>
                                <a:lnTo>
                                  <a:pt x="187" y="58"/>
                                </a:lnTo>
                                <a:lnTo>
                                  <a:pt x="127" y="102"/>
                                </a:lnTo>
                                <a:lnTo>
                                  <a:pt x="76" y="156"/>
                                </a:lnTo>
                                <a:lnTo>
                                  <a:pt x="37" y="220"/>
                                </a:lnTo>
                                <a:lnTo>
                                  <a:pt x="11" y="289"/>
                                </a:lnTo>
                                <a:lnTo>
                                  <a:pt x="1" y="344"/>
                                </a:lnTo>
                                <a:lnTo>
                                  <a:pt x="0" y="363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8" y="1089"/>
                            <a:ext cx="11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" name="Line 775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6" y="303"/>
                            <a:ext cx="2592" cy="1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776"/>
                        <wps:cNvSpPr>
                          <a:spLocks/>
                        </wps:cNvSpPr>
                        <wps:spPr bwMode="auto">
                          <a:xfrm>
                            <a:off x="7237" y="302"/>
                            <a:ext cx="175" cy="154"/>
                          </a:xfrm>
                          <a:custGeom>
                            <a:avLst/>
                            <a:gdLst>
                              <a:gd name="T0" fmla="+- 0 7238 7238"/>
                              <a:gd name="T1" fmla="*/ T0 w 175"/>
                              <a:gd name="T2" fmla="+- 0 303 303"/>
                              <a:gd name="T3" fmla="*/ 303 h 154"/>
                              <a:gd name="T4" fmla="+- 0 7301 7238"/>
                              <a:gd name="T5" fmla="*/ T4 w 175"/>
                              <a:gd name="T6" fmla="+- 0 313 303"/>
                              <a:gd name="T7" fmla="*/ 313 h 154"/>
                              <a:gd name="T8" fmla="+- 0 7357 7238"/>
                              <a:gd name="T9" fmla="*/ T8 w 175"/>
                              <a:gd name="T10" fmla="+- 0 345 303"/>
                              <a:gd name="T11" fmla="*/ 345 h 154"/>
                              <a:gd name="T12" fmla="+- 0 7397 7238"/>
                              <a:gd name="T13" fmla="*/ T12 w 175"/>
                              <a:gd name="T14" fmla="+- 0 394 303"/>
                              <a:gd name="T15" fmla="*/ 394 h 154"/>
                              <a:gd name="T16" fmla="+- 0 7412 7238"/>
                              <a:gd name="T17" fmla="*/ T16 w 175"/>
                              <a:gd name="T18" fmla="+- 0 448 303"/>
                              <a:gd name="T19" fmla="*/ 448 h 154"/>
                              <a:gd name="T20" fmla="+- 0 7412 7238"/>
                              <a:gd name="T21" fmla="*/ T20 w 175"/>
                              <a:gd name="T22" fmla="+- 0 456 303"/>
                              <a:gd name="T23" fmla="*/ 45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5" h="154">
                                <a:moveTo>
                                  <a:pt x="0" y="0"/>
                                </a:moveTo>
                                <a:lnTo>
                                  <a:pt x="63" y="10"/>
                                </a:lnTo>
                                <a:lnTo>
                                  <a:pt x="119" y="42"/>
                                </a:lnTo>
                                <a:lnTo>
                                  <a:pt x="159" y="91"/>
                                </a:lnTo>
                                <a:lnTo>
                                  <a:pt x="174" y="145"/>
                                </a:lnTo>
                                <a:lnTo>
                                  <a:pt x="174" y="153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77"/>
                        <wps:cNvSpPr>
                          <a:spLocks/>
                        </wps:cNvSpPr>
                        <wps:spPr bwMode="auto">
                          <a:xfrm>
                            <a:off x="4477" y="313"/>
                            <a:ext cx="170" cy="140"/>
                          </a:xfrm>
                          <a:custGeom>
                            <a:avLst/>
                            <a:gdLst>
                              <a:gd name="T0" fmla="+- 0 4477 4477"/>
                              <a:gd name="T1" fmla="*/ T0 w 170"/>
                              <a:gd name="T2" fmla="+- 0 453 314"/>
                              <a:gd name="T3" fmla="*/ 453 h 140"/>
                              <a:gd name="T4" fmla="+- 0 4504 4477"/>
                              <a:gd name="T5" fmla="*/ T4 w 170"/>
                              <a:gd name="T6" fmla="+- 0 384 314"/>
                              <a:gd name="T7" fmla="*/ 384 h 140"/>
                              <a:gd name="T8" fmla="+- 0 4560 4477"/>
                              <a:gd name="T9" fmla="*/ T8 w 170"/>
                              <a:gd name="T10" fmla="+- 0 335 314"/>
                              <a:gd name="T11" fmla="*/ 335 h 140"/>
                              <a:gd name="T12" fmla="+- 0 4631 4477"/>
                              <a:gd name="T13" fmla="*/ T12 w 170"/>
                              <a:gd name="T14" fmla="+- 0 314 314"/>
                              <a:gd name="T15" fmla="*/ 314 h 140"/>
                              <a:gd name="T16" fmla="+- 0 4646 4477"/>
                              <a:gd name="T17" fmla="*/ T16 w 170"/>
                              <a:gd name="T18" fmla="+- 0 314 314"/>
                              <a:gd name="T19" fmla="*/ 31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" h="140">
                                <a:moveTo>
                                  <a:pt x="0" y="139"/>
                                </a:moveTo>
                                <a:lnTo>
                                  <a:pt x="27" y="70"/>
                                </a:lnTo>
                                <a:lnTo>
                                  <a:pt x="83" y="21"/>
                                </a:lnTo>
                                <a:lnTo>
                                  <a:pt x="154" y="0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78"/>
                        <wps:cNvSpPr>
                          <a:spLocks/>
                        </wps:cNvSpPr>
                        <wps:spPr bwMode="auto">
                          <a:xfrm>
                            <a:off x="4320" y="2498"/>
                            <a:ext cx="92" cy="10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92"/>
                              <a:gd name="T2" fmla="+- 0 2508 2499"/>
                              <a:gd name="T3" fmla="*/ 2508 h 10"/>
                              <a:gd name="T4" fmla="+- 0 4344 4321"/>
                              <a:gd name="T5" fmla="*/ T4 w 92"/>
                              <a:gd name="T6" fmla="+- 0 2508 2499"/>
                              <a:gd name="T7" fmla="*/ 2508 h 10"/>
                              <a:gd name="T8" fmla="+- 0 4367 4321"/>
                              <a:gd name="T9" fmla="*/ T8 w 92"/>
                              <a:gd name="T10" fmla="+- 0 2506 2499"/>
                              <a:gd name="T11" fmla="*/ 2506 h 10"/>
                              <a:gd name="T12" fmla="+- 0 4390 4321"/>
                              <a:gd name="T13" fmla="*/ T12 w 92"/>
                              <a:gd name="T14" fmla="+- 0 2503 2499"/>
                              <a:gd name="T15" fmla="*/ 2503 h 10"/>
                              <a:gd name="T16" fmla="+- 0 4401 4321"/>
                              <a:gd name="T17" fmla="*/ T16 w 92"/>
                              <a:gd name="T18" fmla="+- 0 2501 2499"/>
                              <a:gd name="T19" fmla="*/ 2501 h 10"/>
                              <a:gd name="T20" fmla="+- 0 4412 4321"/>
                              <a:gd name="T21" fmla="*/ T20 w 92"/>
                              <a:gd name="T22" fmla="+- 0 2499 2499"/>
                              <a:gd name="T23" fmla="*/ 24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10">
                                <a:moveTo>
                                  <a:pt x="0" y="9"/>
                                </a:moveTo>
                                <a:lnTo>
                                  <a:pt x="23" y="9"/>
                                </a:lnTo>
                                <a:lnTo>
                                  <a:pt x="46" y="7"/>
                                </a:lnTo>
                                <a:lnTo>
                                  <a:pt x="69" y="4"/>
                                </a:lnTo>
                                <a:lnTo>
                                  <a:pt x="80" y="2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79"/>
                        <wps:cNvSpPr>
                          <a:spLocks/>
                        </wps:cNvSpPr>
                        <wps:spPr bwMode="auto">
                          <a:xfrm>
                            <a:off x="4412" y="2489"/>
                            <a:ext cx="31" cy="10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31"/>
                              <a:gd name="T2" fmla="+- 0 2499 2490"/>
                              <a:gd name="T3" fmla="*/ 2499 h 10"/>
                              <a:gd name="T4" fmla="+- 0 4428 4412"/>
                              <a:gd name="T5" fmla="*/ T4 w 31"/>
                              <a:gd name="T6" fmla="+- 0 2495 2490"/>
                              <a:gd name="T7" fmla="*/ 2495 h 10"/>
                              <a:gd name="T8" fmla="+- 0 4443 4412"/>
                              <a:gd name="T9" fmla="*/ T8 w 31"/>
                              <a:gd name="T10" fmla="+- 0 2490 2490"/>
                              <a:gd name="T11" fmla="*/ 24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" h="10">
                                <a:moveTo>
                                  <a:pt x="0" y="9"/>
                                </a:moveTo>
                                <a:lnTo>
                                  <a:pt x="16" y="5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80"/>
                        <wps:cNvSpPr>
                          <a:spLocks/>
                        </wps:cNvSpPr>
                        <wps:spPr bwMode="auto">
                          <a:xfrm>
                            <a:off x="4442" y="2474"/>
                            <a:ext cx="29" cy="15"/>
                          </a:xfrm>
                          <a:custGeom>
                            <a:avLst/>
                            <a:gdLst>
                              <a:gd name="T0" fmla="+- 0 4443 4443"/>
                              <a:gd name="T1" fmla="*/ T0 w 29"/>
                              <a:gd name="T2" fmla="+- 0 2490 2475"/>
                              <a:gd name="T3" fmla="*/ 2490 h 15"/>
                              <a:gd name="T4" fmla="+- 0 4450 4443"/>
                              <a:gd name="T5" fmla="*/ T4 w 29"/>
                              <a:gd name="T6" fmla="+- 0 2486 2475"/>
                              <a:gd name="T7" fmla="*/ 2486 h 15"/>
                              <a:gd name="T8" fmla="+- 0 4458 4443"/>
                              <a:gd name="T9" fmla="*/ T8 w 29"/>
                              <a:gd name="T10" fmla="+- 0 2483 2475"/>
                              <a:gd name="T11" fmla="*/ 2483 h 15"/>
                              <a:gd name="T12" fmla="+- 0 4465 4443"/>
                              <a:gd name="T13" fmla="*/ T12 w 29"/>
                              <a:gd name="T14" fmla="+- 0 2479 2475"/>
                              <a:gd name="T15" fmla="*/ 2479 h 15"/>
                              <a:gd name="T16" fmla="+- 0 4471 4443"/>
                              <a:gd name="T17" fmla="*/ T16 w 29"/>
                              <a:gd name="T18" fmla="+- 0 2475 2475"/>
                              <a:gd name="T19" fmla="*/ 24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15">
                                <a:moveTo>
                                  <a:pt x="0" y="15"/>
                                </a:moveTo>
                                <a:lnTo>
                                  <a:pt x="7" y="11"/>
                                </a:lnTo>
                                <a:lnTo>
                                  <a:pt x="15" y="8"/>
                                </a:lnTo>
                                <a:lnTo>
                                  <a:pt x="22" y="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81"/>
                        <wps:cNvSpPr>
                          <a:spLocks/>
                        </wps:cNvSpPr>
                        <wps:spPr bwMode="auto">
                          <a:xfrm>
                            <a:off x="4471" y="2457"/>
                            <a:ext cx="17" cy="17"/>
                          </a:xfrm>
                          <a:custGeom>
                            <a:avLst/>
                            <a:gdLst>
                              <a:gd name="T0" fmla="+- 0 4471 4471"/>
                              <a:gd name="T1" fmla="*/ T0 w 17"/>
                              <a:gd name="T2" fmla="+- 0 2475 2458"/>
                              <a:gd name="T3" fmla="*/ 2475 h 17"/>
                              <a:gd name="T4" fmla="+- 0 4476 4471"/>
                              <a:gd name="T5" fmla="*/ T4 w 17"/>
                              <a:gd name="T6" fmla="+- 0 2471 2458"/>
                              <a:gd name="T7" fmla="*/ 2471 h 17"/>
                              <a:gd name="T8" fmla="+- 0 4480 4471"/>
                              <a:gd name="T9" fmla="*/ T8 w 17"/>
                              <a:gd name="T10" fmla="+- 0 2467 2458"/>
                              <a:gd name="T11" fmla="*/ 2467 h 17"/>
                              <a:gd name="T12" fmla="+- 0 4484 4471"/>
                              <a:gd name="T13" fmla="*/ T12 w 17"/>
                              <a:gd name="T14" fmla="+- 0 2463 2458"/>
                              <a:gd name="T15" fmla="*/ 2463 h 17"/>
                              <a:gd name="T16" fmla="+- 0 4487 4471"/>
                              <a:gd name="T17" fmla="*/ T16 w 17"/>
                              <a:gd name="T18" fmla="+- 0 2458 2458"/>
                              <a:gd name="T19" fmla="*/ 24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17"/>
                                </a:moveTo>
                                <a:lnTo>
                                  <a:pt x="5" y="13"/>
                                </a:lnTo>
                                <a:lnTo>
                                  <a:pt x="9" y="9"/>
                                </a:lnTo>
                                <a:lnTo>
                                  <a:pt x="13" y="5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82"/>
                        <wps:cNvSpPr>
                          <a:spLocks/>
                        </wps:cNvSpPr>
                        <wps:spPr bwMode="auto">
                          <a:xfrm>
                            <a:off x="4489" y="2437"/>
                            <a:ext cx="6" cy="17"/>
                          </a:xfrm>
                          <a:custGeom>
                            <a:avLst/>
                            <a:gdLst>
                              <a:gd name="T0" fmla="+- 0 4489 4489"/>
                              <a:gd name="T1" fmla="*/ T0 w 6"/>
                              <a:gd name="T2" fmla="+- 0 2454 2438"/>
                              <a:gd name="T3" fmla="*/ 2454 h 17"/>
                              <a:gd name="T4" fmla="+- 0 4491 4489"/>
                              <a:gd name="T5" fmla="*/ T4 w 6"/>
                              <a:gd name="T6" fmla="+- 0 2450 2438"/>
                              <a:gd name="T7" fmla="*/ 2450 h 17"/>
                              <a:gd name="T8" fmla="+- 0 4493 4489"/>
                              <a:gd name="T9" fmla="*/ T8 w 6"/>
                              <a:gd name="T10" fmla="+- 0 2446 2438"/>
                              <a:gd name="T11" fmla="*/ 2446 h 17"/>
                              <a:gd name="T12" fmla="+- 0 4494 4489"/>
                              <a:gd name="T13" fmla="*/ T12 w 6"/>
                              <a:gd name="T14" fmla="+- 0 2442 2438"/>
                              <a:gd name="T15" fmla="*/ 2442 h 17"/>
                              <a:gd name="T16" fmla="+- 0 4494 4489"/>
                              <a:gd name="T17" fmla="*/ T16 w 6"/>
                              <a:gd name="T18" fmla="+- 0 2438 2438"/>
                              <a:gd name="T19" fmla="*/ 24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7">
                                <a:moveTo>
                                  <a:pt x="0" y="16"/>
                                </a:moveTo>
                                <a:lnTo>
                                  <a:pt x="2" y="12"/>
                                </a:lnTo>
                                <a:lnTo>
                                  <a:pt x="4" y="8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83"/>
                        <wps:cNvSpPr>
                          <a:spLocks/>
                        </wps:cNvSpPr>
                        <wps:spPr bwMode="auto">
                          <a:xfrm>
                            <a:off x="7430" y="2423"/>
                            <a:ext cx="5" cy="19"/>
                          </a:xfrm>
                          <a:custGeom>
                            <a:avLst/>
                            <a:gdLst>
                              <a:gd name="T0" fmla="+- 0 7430 7430"/>
                              <a:gd name="T1" fmla="*/ T0 w 5"/>
                              <a:gd name="T2" fmla="+- 0 2423 2423"/>
                              <a:gd name="T3" fmla="*/ 2423 h 19"/>
                              <a:gd name="T4" fmla="+- 0 7431 7430"/>
                              <a:gd name="T5" fmla="*/ T4 w 5"/>
                              <a:gd name="T6" fmla="+- 0 2428 2423"/>
                              <a:gd name="T7" fmla="*/ 2428 h 19"/>
                              <a:gd name="T8" fmla="+- 0 7431 7430"/>
                              <a:gd name="T9" fmla="*/ T8 w 5"/>
                              <a:gd name="T10" fmla="+- 0 2433 2423"/>
                              <a:gd name="T11" fmla="*/ 2433 h 19"/>
                              <a:gd name="T12" fmla="+- 0 7433 7430"/>
                              <a:gd name="T13" fmla="*/ T12 w 5"/>
                              <a:gd name="T14" fmla="+- 0 2437 2423"/>
                              <a:gd name="T15" fmla="*/ 2437 h 19"/>
                              <a:gd name="T16" fmla="+- 0 7435 7430"/>
                              <a:gd name="T17" fmla="*/ T16 w 5"/>
                              <a:gd name="T18" fmla="+- 0 2442 2423"/>
                              <a:gd name="T19" fmla="*/ 2442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" h="19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1" y="10"/>
                                </a:lnTo>
                                <a:lnTo>
                                  <a:pt x="3" y="14"/>
                                </a:lnTo>
                                <a:lnTo>
                                  <a:pt x="5" y="19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84"/>
                        <wps:cNvSpPr>
                          <a:spLocks/>
                        </wps:cNvSpPr>
                        <wps:spPr bwMode="auto">
                          <a:xfrm>
                            <a:off x="7434" y="2442"/>
                            <a:ext cx="166" cy="53"/>
                          </a:xfrm>
                          <a:custGeom>
                            <a:avLst/>
                            <a:gdLst>
                              <a:gd name="T0" fmla="+- 0 7435 7435"/>
                              <a:gd name="T1" fmla="*/ T0 w 166"/>
                              <a:gd name="T2" fmla="+- 0 2442 2442"/>
                              <a:gd name="T3" fmla="*/ 2442 h 53"/>
                              <a:gd name="T4" fmla="+- 0 7490 7435"/>
                              <a:gd name="T5" fmla="*/ T4 w 166"/>
                              <a:gd name="T6" fmla="+- 0 2480 2442"/>
                              <a:gd name="T7" fmla="*/ 2480 h 53"/>
                              <a:gd name="T8" fmla="+- 0 7556 7435"/>
                              <a:gd name="T9" fmla="*/ T8 w 166"/>
                              <a:gd name="T10" fmla="+- 0 2493 2442"/>
                              <a:gd name="T11" fmla="*/ 2493 h 53"/>
                              <a:gd name="T12" fmla="+- 0 7578 7435"/>
                              <a:gd name="T13" fmla="*/ T12 w 166"/>
                              <a:gd name="T14" fmla="+- 0 2494 2442"/>
                              <a:gd name="T15" fmla="*/ 2494 h 53"/>
                              <a:gd name="T16" fmla="+- 0 7600 7435"/>
                              <a:gd name="T17" fmla="*/ T16 w 166"/>
                              <a:gd name="T18" fmla="+- 0 2495 2442"/>
                              <a:gd name="T19" fmla="*/ 249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53">
                                <a:moveTo>
                                  <a:pt x="0" y="0"/>
                                </a:moveTo>
                                <a:lnTo>
                                  <a:pt x="55" y="38"/>
                                </a:lnTo>
                                <a:lnTo>
                                  <a:pt x="121" y="51"/>
                                </a:lnTo>
                                <a:lnTo>
                                  <a:pt x="143" y="52"/>
                                </a:lnTo>
                                <a:lnTo>
                                  <a:pt x="165" y="53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7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3" y="186"/>
                            <a:ext cx="2592" cy="11"/>
                          </a:xfrm>
                          <a:prstGeom prst="line">
                            <a:avLst/>
                          </a:pr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Freeform 786"/>
                        <wps:cNvSpPr>
                          <a:spLocks/>
                        </wps:cNvSpPr>
                        <wps:spPr bwMode="auto">
                          <a:xfrm>
                            <a:off x="7234" y="186"/>
                            <a:ext cx="348" cy="325"/>
                          </a:xfrm>
                          <a:custGeom>
                            <a:avLst/>
                            <a:gdLst>
                              <a:gd name="T0" fmla="+- 0 7582 7235"/>
                              <a:gd name="T1" fmla="*/ T0 w 348"/>
                              <a:gd name="T2" fmla="+- 0 511 186"/>
                              <a:gd name="T3" fmla="*/ 511 h 325"/>
                              <a:gd name="T4" fmla="+- 0 7574 7235"/>
                              <a:gd name="T5" fmla="*/ T4 w 348"/>
                              <a:gd name="T6" fmla="+- 0 445 186"/>
                              <a:gd name="T7" fmla="*/ 445 h 325"/>
                              <a:gd name="T8" fmla="+- 0 7553 7235"/>
                              <a:gd name="T9" fmla="*/ T8 w 348"/>
                              <a:gd name="T10" fmla="+- 0 383 186"/>
                              <a:gd name="T11" fmla="*/ 383 h 325"/>
                              <a:gd name="T12" fmla="+- 0 7520 7235"/>
                              <a:gd name="T13" fmla="*/ T12 w 348"/>
                              <a:gd name="T14" fmla="+- 0 326 186"/>
                              <a:gd name="T15" fmla="*/ 326 h 325"/>
                              <a:gd name="T16" fmla="+- 0 7476 7235"/>
                              <a:gd name="T17" fmla="*/ T16 w 348"/>
                              <a:gd name="T18" fmla="+- 0 277 186"/>
                              <a:gd name="T19" fmla="*/ 277 h 325"/>
                              <a:gd name="T20" fmla="+- 0 7423 7235"/>
                              <a:gd name="T21" fmla="*/ T20 w 348"/>
                              <a:gd name="T22" fmla="+- 0 238 186"/>
                              <a:gd name="T23" fmla="*/ 238 h 325"/>
                              <a:gd name="T24" fmla="+- 0 7364 7235"/>
                              <a:gd name="T25" fmla="*/ T24 w 348"/>
                              <a:gd name="T26" fmla="+- 0 209 186"/>
                              <a:gd name="T27" fmla="*/ 209 h 325"/>
                              <a:gd name="T28" fmla="+- 0 7300 7235"/>
                              <a:gd name="T29" fmla="*/ T28 w 348"/>
                              <a:gd name="T30" fmla="+- 0 192 186"/>
                              <a:gd name="T31" fmla="*/ 192 h 325"/>
                              <a:gd name="T32" fmla="+- 0 7251 7235"/>
                              <a:gd name="T33" fmla="*/ T32 w 348"/>
                              <a:gd name="T34" fmla="+- 0 186 186"/>
                              <a:gd name="T35" fmla="*/ 186 h 325"/>
                              <a:gd name="T36" fmla="+- 0 7235 7235"/>
                              <a:gd name="T37" fmla="*/ T36 w 348"/>
                              <a:gd name="T38" fmla="+- 0 186 186"/>
                              <a:gd name="T39" fmla="*/ 186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" h="325">
                                <a:moveTo>
                                  <a:pt x="347" y="325"/>
                                </a:moveTo>
                                <a:lnTo>
                                  <a:pt x="339" y="259"/>
                                </a:lnTo>
                                <a:lnTo>
                                  <a:pt x="318" y="197"/>
                                </a:lnTo>
                                <a:lnTo>
                                  <a:pt x="285" y="140"/>
                                </a:lnTo>
                                <a:lnTo>
                                  <a:pt x="241" y="91"/>
                                </a:lnTo>
                                <a:lnTo>
                                  <a:pt x="188" y="52"/>
                                </a:lnTo>
                                <a:lnTo>
                                  <a:pt x="129" y="23"/>
                                </a:lnTo>
                                <a:lnTo>
                                  <a:pt x="65" y="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87"/>
                        <wps:cNvSpPr>
                          <a:spLocks/>
                        </wps:cNvSpPr>
                        <wps:spPr bwMode="auto">
                          <a:xfrm>
                            <a:off x="7234" y="186"/>
                            <a:ext cx="3" cy="117"/>
                          </a:xfrm>
                          <a:custGeom>
                            <a:avLst/>
                            <a:gdLst>
                              <a:gd name="T0" fmla="+- 0 7238 7235"/>
                              <a:gd name="T1" fmla="*/ T0 w 3"/>
                              <a:gd name="T2" fmla="+- 0 303 186"/>
                              <a:gd name="T3" fmla="*/ 303 h 117"/>
                              <a:gd name="T4" fmla="+- 0 7236 7235"/>
                              <a:gd name="T5" fmla="*/ T4 w 3"/>
                              <a:gd name="T6" fmla="+- 0 245 186"/>
                              <a:gd name="T7" fmla="*/ 245 h 117"/>
                              <a:gd name="T8" fmla="+- 0 7235 7235"/>
                              <a:gd name="T9" fmla="*/ T8 w 3"/>
                              <a:gd name="T10" fmla="+- 0 186 186"/>
                              <a:gd name="T11" fmla="*/ 18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117">
                                <a:moveTo>
                                  <a:pt x="3" y="117"/>
                                </a:moveTo>
                                <a:lnTo>
                                  <a:pt x="1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88"/>
                        <wps:cNvSpPr>
                          <a:spLocks/>
                        </wps:cNvSpPr>
                        <wps:spPr bwMode="auto">
                          <a:xfrm>
                            <a:off x="4302" y="196"/>
                            <a:ext cx="342" cy="328"/>
                          </a:xfrm>
                          <a:custGeom>
                            <a:avLst/>
                            <a:gdLst>
                              <a:gd name="T0" fmla="+- 0 4643 4302"/>
                              <a:gd name="T1" fmla="*/ T0 w 342"/>
                              <a:gd name="T2" fmla="+- 0 197 197"/>
                              <a:gd name="T3" fmla="*/ 197 h 328"/>
                              <a:gd name="T4" fmla="+- 0 4578 4302"/>
                              <a:gd name="T5" fmla="*/ T4 w 342"/>
                              <a:gd name="T6" fmla="+- 0 203 197"/>
                              <a:gd name="T7" fmla="*/ 203 h 328"/>
                              <a:gd name="T8" fmla="+- 0 4515 4302"/>
                              <a:gd name="T9" fmla="*/ T8 w 342"/>
                              <a:gd name="T10" fmla="+- 0 221 197"/>
                              <a:gd name="T11" fmla="*/ 221 h 328"/>
                              <a:gd name="T12" fmla="+- 0 4456 4302"/>
                              <a:gd name="T13" fmla="*/ T12 w 342"/>
                              <a:gd name="T14" fmla="+- 0 250 197"/>
                              <a:gd name="T15" fmla="*/ 250 h 328"/>
                              <a:gd name="T16" fmla="+- 0 4404 4302"/>
                              <a:gd name="T17" fmla="*/ T16 w 342"/>
                              <a:gd name="T18" fmla="+- 0 290 197"/>
                              <a:gd name="T19" fmla="*/ 290 h 328"/>
                              <a:gd name="T20" fmla="+- 0 4361 4302"/>
                              <a:gd name="T21" fmla="*/ T20 w 342"/>
                              <a:gd name="T22" fmla="+- 0 339 197"/>
                              <a:gd name="T23" fmla="*/ 339 h 328"/>
                              <a:gd name="T24" fmla="+- 0 4329 4302"/>
                              <a:gd name="T25" fmla="*/ T24 w 342"/>
                              <a:gd name="T26" fmla="+- 0 396 197"/>
                              <a:gd name="T27" fmla="*/ 396 h 328"/>
                              <a:gd name="T28" fmla="+- 0 4309 4302"/>
                              <a:gd name="T29" fmla="*/ T28 w 342"/>
                              <a:gd name="T30" fmla="+- 0 459 197"/>
                              <a:gd name="T31" fmla="*/ 459 h 328"/>
                              <a:gd name="T32" fmla="+- 0 4303 4302"/>
                              <a:gd name="T33" fmla="*/ T32 w 342"/>
                              <a:gd name="T34" fmla="+- 0 508 197"/>
                              <a:gd name="T35" fmla="*/ 508 h 328"/>
                              <a:gd name="T36" fmla="+- 0 4302 4302"/>
                              <a:gd name="T37" fmla="*/ T36 w 342"/>
                              <a:gd name="T38" fmla="+- 0 524 197"/>
                              <a:gd name="T39" fmla="*/ 524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2" h="328">
                                <a:moveTo>
                                  <a:pt x="341" y="0"/>
                                </a:moveTo>
                                <a:lnTo>
                                  <a:pt x="276" y="6"/>
                                </a:lnTo>
                                <a:lnTo>
                                  <a:pt x="213" y="24"/>
                                </a:lnTo>
                                <a:lnTo>
                                  <a:pt x="154" y="53"/>
                                </a:lnTo>
                                <a:lnTo>
                                  <a:pt x="102" y="93"/>
                                </a:lnTo>
                                <a:lnTo>
                                  <a:pt x="59" y="142"/>
                                </a:lnTo>
                                <a:lnTo>
                                  <a:pt x="27" y="199"/>
                                </a:lnTo>
                                <a:lnTo>
                                  <a:pt x="7" y="262"/>
                                </a:lnTo>
                                <a:lnTo>
                                  <a:pt x="1" y="311"/>
                                </a:lnTo>
                                <a:lnTo>
                                  <a:pt x="0" y="32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89"/>
                        <wps:cNvSpPr>
                          <a:spLocks/>
                        </wps:cNvSpPr>
                        <wps:spPr bwMode="auto">
                          <a:xfrm>
                            <a:off x="4481" y="2437"/>
                            <a:ext cx="13" cy="17"/>
                          </a:xfrm>
                          <a:custGeom>
                            <a:avLst/>
                            <a:gdLst>
                              <a:gd name="T0" fmla="+- 0 4494 4482"/>
                              <a:gd name="T1" fmla="*/ T0 w 13"/>
                              <a:gd name="T2" fmla="+- 0 2437 2437"/>
                              <a:gd name="T3" fmla="*/ 2437 h 17"/>
                              <a:gd name="T4" fmla="+- 0 4492 4482"/>
                              <a:gd name="T5" fmla="*/ T4 w 13"/>
                              <a:gd name="T6" fmla="+- 0 2442 2437"/>
                              <a:gd name="T7" fmla="*/ 2442 h 17"/>
                              <a:gd name="T8" fmla="+- 0 4489 4482"/>
                              <a:gd name="T9" fmla="*/ T8 w 13"/>
                              <a:gd name="T10" fmla="+- 0 2447 2437"/>
                              <a:gd name="T11" fmla="*/ 2447 h 17"/>
                              <a:gd name="T12" fmla="+- 0 4486 4482"/>
                              <a:gd name="T13" fmla="*/ T12 w 13"/>
                              <a:gd name="T14" fmla="+- 0 2451 2437"/>
                              <a:gd name="T15" fmla="*/ 2451 h 17"/>
                              <a:gd name="T16" fmla="+- 0 4482 4482"/>
                              <a:gd name="T17" fmla="*/ T16 w 13"/>
                              <a:gd name="T18" fmla="+- 0 2454 2437"/>
                              <a:gd name="T19" fmla="*/ 24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7">
                                <a:moveTo>
                                  <a:pt x="12" y="0"/>
                                </a:moveTo>
                                <a:lnTo>
                                  <a:pt x="10" y="5"/>
                                </a:lnTo>
                                <a:lnTo>
                                  <a:pt x="7" y="10"/>
                                </a:lnTo>
                                <a:lnTo>
                                  <a:pt x="4" y="14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90"/>
                        <wps:cNvSpPr>
                          <a:spLocks/>
                        </wps:cNvSpPr>
                        <wps:spPr bwMode="auto">
                          <a:xfrm>
                            <a:off x="4469" y="2454"/>
                            <a:ext cx="13" cy="8"/>
                          </a:xfrm>
                          <a:custGeom>
                            <a:avLst/>
                            <a:gdLst>
                              <a:gd name="T0" fmla="+- 0 4482 4469"/>
                              <a:gd name="T1" fmla="*/ T0 w 13"/>
                              <a:gd name="T2" fmla="+- 0 2454 2454"/>
                              <a:gd name="T3" fmla="*/ 2454 h 8"/>
                              <a:gd name="T4" fmla="+- 0 4476 4469"/>
                              <a:gd name="T5" fmla="*/ T4 w 13"/>
                              <a:gd name="T6" fmla="+- 0 2458 2454"/>
                              <a:gd name="T7" fmla="*/ 2458 h 8"/>
                              <a:gd name="T8" fmla="+- 0 4469 4469"/>
                              <a:gd name="T9" fmla="*/ T8 w 13"/>
                              <a:gd name="T10" fmla="+- 0 2462 2454"/>
                              <a:gd name="T11" fmla="*/ 246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8">
                                <a:moveTo>
                                  <a:pt x="13" y="0"/>
                                </a:moveTo>
                                <a:lnTo>
                                  <a:pt x="7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91"/>
                        <wps:cNvSpPr>
                          <a:spLocks/>
                        </wps:cNvSpPr>
                        <wps:spPr bwMode="auto">
                          <a:xfrm>
                            <a:off x="4443" y="2461"/>
                            <a:ext cx="27" cy="11"/>
                          </a:xfrm>
                          <a:custGeom>
                            <a:avLst/>
                            <a:gdLst>
                              <a:gd name="T0" fmla="+- 0 4469 4443"/>
                              <a:gd name="T1" fmla="*/ T0 w 27"/>
                              <a:gd name="T2" fmla="+- 0 2462 2462"/>
                              <a:gd name="T3" fmla="*/ 2462 h 11"/>
                              <a:gd name="T4" fmla="+- 0 4456 4443"/>
                              <a:gd name="T5" fmla="*/ T4 w 27"/>
                              <a:gd name="T6" fmla="+- 0 2468 2462"/>
                              <a:gd name="T7" fmla="*/ 2468 h 11"/>
                              <a:gd name="T8" fmla="+- 0 4443 4443"/>
                              <a:gd name="T9" fmla="*/ T8 w 27"/>
                              <a:gd name="T10" fmla="+- 0 2472 2462"/>
                              <a:gd name="T11" fmla="*/ 247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" h="11">
                                <a:moveTo>
                                  <a:pt x="26" y="0"/>
                                </a:moveTo>
                                <a:lnTo>
                                  <a:pt x="13" y="6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792"/>
                        <wps:cNvSpPr>
                          <a:spLocks/>
                        </wps:cNvSpPr>
                        <wps:spPr bwMode="auto">
                          <a:xfrm>
                            <a:off x="4320" y="2472"/>
                            <a:ext cx="123" cy="17"/>
                          </a:xfrm>
                          <a:custGeom>
                            <a:avLst/>
                            <a:gdLst>
                              <a:gd name="T0" fmla="+- 0 4443 4320"/>
                              <a:gd name="T1" fmla="*/ T0 w 123"/>
                              <a:gd name="T2" fmla="+- 0 2472 2472"/>
                              <a:gd name="T3" fmla="*/ 2472 h 17"/>
                              <a:gd name="T4" fmla="+- 0 4382 4320"/>
                              <a:gd name="T5" fmla="*/ T4 w 123"/>
                              <a:gd name="T6" fmla="+- 0 2485 2472"/>
                              <a:gd name="T7" fmla="*/ 2485 h 17"/>
                              <a:gd name="T8" fmla="+- 0 4336 4320"/>
                              <a:gd name="T9" fmla="*/ T8 w 123"/>
                              <a:gd name="T10" fmla="+- 0 2489 2472"/>
                              <a:gd name="T11" fmla="*/ 2489 h 17"/>
                              <a:gd name="T12" fmla="+- 0 4320 4320"/>
                              <a:gd name="T13" fmla="*/ T12 w 123"/>
                              <a:gd name="T14" fmla="+- 0 2489 2472"/>
                              <a:gd name="T15" fmla="*/ 24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17">
                                <a:moveTo>
                                  <a:pt x="123" y="0"/>
                                </a:moveTo>
                                <a:lnTo>
                                  <a:pt x="62" y="13"/>
                                </a:lnTo>
                                <a:lnTo>
                                  <a:pt x="16" y="17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93"/>
                        <wps:cNvSpPr>
                          <a:spLocks/>
                        </wps:cNvSpPr>
                        <wps:spPr bwMode="auto">
                          <a:xfrm>
                            <a:off x="4302" y="469"/>
                            <a:ext cx="175" cy="55"/>
                          </a:xfrm>
                          <a:custGeom>
                            <a:avLst/>
                            <a:gdLst>
                              <a:gd name="T0" fmla="+- 0 4477 4302"/>
                              <a:gd name="T1" fmla="*/ T0 w 175"/>
                              <a:gd name="T2" fmla="+- 0 469 469"/>
                              <a:gd name="T3" fmla="*/ 469 h 55"/>
                              <a:gd name="T4" fmla="+- 0 4420 4302"/>
                              <a:gd name="T5" fmla="*/ T4 w 175"/>
                              <a:gd name="T6" fmla="+- 0 509 469"/>
                              <a:gd name="T7" fmla="*/ 509 h 55"/>
                              <a:gd name="T8" fmla="+- 0 4350 4302"/>
                              <a:gd name="T9" fmla="*/ T8 w 175"/>
                              <a:gd name="T10" fmla="+- 0 522 469"/>
                              <a:gd name="T11" fmla="*/ 522 h 55"/>
                              <a:gd name="T12" fmla="+- 0 4326 4302"/>
                              <a:gd name="T13" fmla="*/ T12 w 175"/>
                              <a:gd name="T14" fmla="+- 0 523 469"/>
                              <a:gd name="T15" fmla="*/ 523 h 55"/>
                              <a:gd name="T16" fmla="+- 0 4302 4302"/>
                              <a:gd name="T17" fmla="*/ T16 w 175"/>
                              <a:gd name="T18" fmla="+- 0 524 469"/>
                              <a:gd name="T19" fmla="*/ 524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" h="55">
                                <a:moveTo>
                                  <a:pt x="175" y="0"/>
                                </a:moveTo>
                                <a:lnTo>
                                  <a:pt x="118" y="40"/>
                                </a:lnTo>
                                <a:lnTo>
                                  <a:pt x="48" y="53"/>
                                </a:lnTo>
                                <a:lnTo>
                                  <a:pt x="24" y="54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794"/>
                        <wps:cNvSpPr>
                          <a:spLocks/>
                        </wps:cNvSpPr>
                        <wps:spPr bwMode="auto">
                          <a:xfrm>
                            <a:off x="4643" y="196"/>
                            <a:ext cx="3" cy="117"/>
                          </a:xfrm>
                          <a:custGeom>
                            <a:avLst/>
                            <a:gdLst>
                              <a:gd name="T0" fmla="+- 0 4643 4643"/>
                              <a:gd name="T1" fmla="*/ T0 w 3"/>
                              <a:gd name="T2" fmla="+- 0 197 197"/>
                              <a:gd name="T3" fmla="*/ 197 h 117"/>
                              <a:gd name="T4" fmla="+- 0 4644 4643"/>
                              <a:gd name="T5" fmla="*/ T4 w 3"/>
                              <a:gd name="T6" fmla="+- 0 255 197"/>
                              <a:gd name="T7" fmla="*/ 255 h 117"/>
                              <a:gd name="T8" fmla="+- 0 4645 4643"/>
                              <a:gd name="T9" fmla="*/ T8 w 3"/>
                              <a:gd name="T10" fmla="+- 0 284 197"/>
                              <a:gd name="T11" fmla="*/ 284 h 117"/>
                              <a:gd name="T12" fmla="+- 0 4645 4643"/>
                              <a:gd name="T13" fmla="*/ T12 w 3"/>
                              <a:gd name="T14" fmla="+- 0 299 197"/>
                              <a:gd name="T15" fmla="*/ 299 h 117"/>
                              <a:gd name="T16" fmla="+- 0 4646 4643"/>
                              <a:gd name="T17" fmla="*/ T16 w 3"/>
                              <a:gd name="T18" fmla="+- 0 306 197"/>
                              <a:gd name="T19" fmla="*/ 306 h 117"/>
                              <a:gd name="T20" fmla="+- 0 4646 4643"/>
                              <a:gd name="T21" fmla="*/ T20 w 3"/>
                              <a:gd name="T22" fmla="+- 0 310 197"/>
                              <a:gd name="T23" fmla="*/ 310 h 117"/>
                              <a:gd name="T24" fmla="+- 0 4646 4643"/>
                              <a:gd name="T25" fmla="*/ T24 w 3"/>
                              <a:gd name="T26" fmla="+- 0 314 197"/>
                              <a:gd name="T27" fmla="*/ 31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117">
                                <a:moveTo>
                                  <a:pt x="0" y="0"/>
                                </a:moveTo>
                                <a:lnTo>
                                  <a:pt x="1" y="58"/>
                                </a:lnTo>
                                <a:lnTo>
                                  <a:pt x="2" y="87"/>
                                </a:lnTo>
                                <a:lnTo>
                                  <a:pt x="2" y="102"/>
                                </a:lnTo>
                                <a:lnTo>
                                  <a:pt x="3" y="109"/>
                                </a:lnTo>
                                <a:lnTo>
                                  <a:pt x="3" y="113"/>
                                </a:lnTo>
                                <a:lnTo>
                                  <a:pt x="3" y="11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7600" y="2472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428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4321" y="2486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428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Freeform 797"/>
                        <wps:cNvSpPr>
                          <a:spLocks/>
                        </wps:cNvSpPr>
                        <wps:spPr bwMode="auto">
                          <a:xfrm>
                            <a:off x="7412" y="457"/>
                            <a:ext cx="170" cy="54"/>
                          </a:xfrm>
                          <a:custGeom>
                            <a:avLst/>
                            <a:gdLst>
                              <a:gd name="T0" fmla="+- 0 7582 7412"/>
                              <a:gd name="T1" fmla="*/ T0 w 170"/>
                              <a:gd name="T2" fmla="+- 0 511 457"/>
                              <a:gd name="T3" fmla="*/ 511 h 54"/>
                              <a:gd name="T4" fmla="+- 0 7512 7412"/>
                              <a:gd name="T5" fmla="*/ T4 w 170"/>
                              <a:gd name="T6" fmla="+- 0 506 457"/>
                              <a:gd name="T7" fmla="*/ 506 h 54"/>
                              <a:gd name="T8" fmla="+- 0 7444 7412"/>
                              <a:gd name="T9" fmla="*/ T8 w 170"/>
                              <a:gd name="T10" fmla="+- 0 489 457"/>
                              <a:gd name="T11" fmla="*/ 489 h 54"/>
                              <a:gd name="T12" fmla="+- 0 7412 7412"/>
                              <a:gd name="T13" fmla="*/ T12 w 170"/>
                              <a:gd name="T14" fmla="+- 0 460 457"/>
                              <a:gd name="T15" fmla="*/ 460 h 54"/>
                              <a:gd name="T16" fmla="+- 0 7412 7412"/>
                              <a:gd name="T17" fmla="*/ T16 w 170"/>
                              <a:gd name="T18" fmla="+- 0 457 457"/>
                              <a:gd name="T19" fmla="*/ 45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" h="54">
                                <a:moveTo>
                                  <a:pt x="170" y="54"/>
                                </a:moveTo>
                                <a:lnTo>
                                  <a:pt x="100" y="49"/>
                                </a:lnTo>
                                <a:lnTo>
                                  <a:pt x="32" y="32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798"/>
                        <wps:cNvSpPr>
                          <a:spLocks/>
                        </wps:cNvSpPr>
                        <wps:spPr bwMode="auto">
                          <a:xfrm>
                            <a:off x="7430" y="2423"/>
                            <a:ext cx="170" cy="53"/>
                          </a:xfrm>
                          <a:custGeom>
                            <a:avLst/>
                            <a:gdLst>
                              <a:gd name="T0" fmla="+- 0 7600 7430"/>
                              <a:gd name="T1" fmla="*/ T0 w 170"/>
                              <a:gd name="T2" fmla="+- 0 2475 2423"/>
                              <a:gd name="T3" fmla="*/ 2475 h 53"/>
                              <a:gd name="T4" fmla="+- 0 7530 7430"/>
                              <a:gd name="T5" fmla="*/ T4 w 170"/>
                              <a:gd name="T6" fmla="+- 0 2471 2423"/>
                              <a:gd name="T7" fmla="*/ 2471 h 53"/>
                              <a:gd name="T8" fmla="+- 0 7462 7430"/>
                              <a:gd name="T9" fmla="*/ T8 w 170"/>
                              <a:gd name="T10" fmla="+- 0 2454 2423"/>
                              <a:gd name="T11" fmla="*/ 2454 h 53"/>
                              <a:gd name="T12" fmla="+- 0 7431 7430"/>
                              <a:gd name="T13" fmla="*/ T12 w 170"/>
                              <a:gd name="T14" fmla="+- 0 2426 2423"/>
                              <a:gd name="T15" fmla="*/ 2426 h 53"/>
                              <a:gd name="T16" fmla="+- 0 7430 7430"/>
                              <a:gd name="T17" fmla="*/ T16 w 170"/>
                              <a:gd name="T18" fmla="+- 0 2423 2423"/>
                              <a:gd name="T19" fmla="*/ 2423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" h="53">
                                <a:moveTo>
                                  <a:pt x="170" y="52"/>
                                </a:moveTo>
                                <a:lnTo>
                                  <a:pt x="100" y="48"/>
                                </a:lnTo>
                                <a:lnTo>
                                  <a:pt x="32" y="31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99"/>
                        <wps:cNvSpPr>
                          <a:spLocks/>
                        </wps:cNvSpPr>
                        <wps:spPr bwMode="auto">
                          <a:xfrm>
                            <a:off x="7253" y="1606"/>
                            <a:ext cx="46" cy="58"/>
                          </a:xfrm>
                          <a:custGeom>
                            <a:avLst/>
                            <a:gdLst>
                              <a:gd name="T0" fmla="+- 0 7299 7253"/>
                              <a:gd name="T1" fmla="*/ T0 w 46"/>
                              <a:gd name="T2" fmla="+- 0 1664 1606"/>
                              <a:gd name="T3" fmla="*/ 1664 h 58"/>
                              <a:gd name="T4" fmla="+- 0 7256 7253"/>
                              <a:gd name="T5" fmla="*/ T4 w 46"/>
                              <a:gd name="T6" fmla="+- 0 1615 1606"/>
                              <a:gd name="T7" fmla="*/ 1615 h 58"/>
                              <a:gd name="T8" fmla="+- 0 7253 7253"/>
                              <a:gd name="T9" fmla="*/ T8 w 46"/>
                              <a:gd name="T10" fmla="+- 0 1608 1606"/>
                              <a:gd name="T11" fmla="*/ 1608 h 58"/>
                              <a:gd name="T12" fmla="+- 0 7253 7253"/>
                              <a:gd name="T13" fmla="*/ T12 w 46"/>
                              <a:gd name="T14" fmla="+- 0 1606 1606"/>
                              <a:gd name="T15" fmla="*/ 160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58">
                                <a:moveTo>
                                  <a:pt x="46" y="58"/>
                                </a:moveTo>
                                <a:lnTo>
                                  <a:pt x="3" y="9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800"/>
                        <wps:cNvSpPr>
                          <a:spLocks/>
                        </wps:cNvSpPr>
                        <wps:spPr bwMode="auto">
                          <a:xfrm>
                            <a:off x="4612" y="1616"/>
                            <a:ext cx="47" cy="59"/>
                          </a:xfrm>
                          <a:custGeom>
                            <a:avLst/>
                            <a:gdLst>
                              <a:gd name="T0" fmla="+- 0 4612 4612"/>
                              <a:gd name="T1" fmla="*/ T0 w 47"/>
                              <a:gd name="T2" fmla="+- 0 1675 1617"/>
                              <a:gd name="T3" fmla="*/ 1675 h 59"/>
                              <a:gd name="T4" fmla="+- 0 4655 4612"/>
                              <a:gd name="T5" fmla="*/ T4 w 47"/>
                              <a:gd name="T6" fmla="+- 0 1625 1617"/>
                              <a:gd name="T7" fmla="*/ 1625 h 59"/>
                              <a:gd name="T8" fmla="+- 0 4658 4612"/>
                              <a:gd name="T9" fmla="*/ T8 w 47"/>
                              <a:gd name="T10" fmla="+- 0 1619 1617"/>
                              <a:gd name="T11" fmla="*/ 1619 h 59"/>
                              <a:gd name="T12" fmla="+- 0 4658 4612"/>
                              <a:gd name="T13" fmla="*/ T12 w 47"/>
                              <a:gd name="T14" fmla="+- 0 1617 1617"/>
                              <a:gd name="T15" fmla="*/ 161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59">
                                <a:moveTo>
                                  <a:pt x="0" y="58"/>
                                </a:moveTo>
                                <a:lnTo>
                                  <a:pt x="43" y="8"/>
                                </a:lnTo>
                                <a:lnTo>
                                  <a:pt x="46" y="2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801"/>
                        <wps:cNvSpPr>
                          <a:spLocks/>
                        </wps:cNvSpPr>
                        <wps:spPr bwMode="auto">
                          <a:xfrm>
                            <a:off x="4600" y="422"/>
                            <a:ext cx="45" cy="31"/>
                          </a:xfrm>
                          <a:custGeom>
                            <a:avLst/>
                            <a:gdLst>
                              <a:gd name="T0" fmla="+- 0 4601 4601"/>
                              <a:gd name="T1" fmla="*/ T0 w 45"/>
                              <a:gd name="T2" fmla="+- 0 423 423"/>
                              <a:gd name="T3" fmla="*/ 423 h 31"/>
                              <a:gd name="T4" fmla="+- 0 4642 4601"/>
                              <a:gd name="T5" fmla="*/ T4 w 45"/>
                              <a:gd name="T6" fmla="+- 0 453 423"/>
                              <a:gd name="T7" fmla="*/ 453 h 31"/>
                              <a:gd name="T8" fmla="+- 0 4645 4601"/>
                              <a:gd name="T9" fmla="*/ T8 w 45"/>
                              <a:gd name="T10" fmla="+- 0 454 423"/>
                              <a:gd name="T11" fmla="*/ 454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" h="31">
                                <a:moveTo>
                                  <a:pt x="0" y="0"/>
                                </a:moveTo>
                                <a:lnTo>
                                  <a:pt x="41" y="30"/>
                                </a:lnTo>
                                <a:lnTo>
                                  <a:pt x="44" y="31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802"/>
                        <wps:cNvSpPr>
                          <a:spLocks/>
                        </wps:cNvSpPr>
                        <wps:spPr bwMode="auto">
                          <a:xfrm>
                            <a:off x="7244" y="411"/>
                            <a:ext cx="43" cy="32"/>
                          </a:xfrm>
                          <a:custGeom>
                            <a:avLst/>
                            <a:gdLst>
                              <a:gd name="T0" fmla="+- 0 7287 7244"/>
                              <a:gd name="T1" fmla="*/ T0 w 43"/>
                              <a:gd name="T2" fmla="+- 0 412 412"/>
                              <a:gd name="T3" fmla="*/ 412 h 32"/>
                              <a:gd name="T4" fmla="+- 0 7248 7244"/>
                              <a:gd name="T5" fmla="*/ T4 w 43"/>
                              <a:gd name="T6" fmla="+- 0 442 412"/>
                              <a:gd name="T7" fmla="*/ 442 h 32"/>
                              <a:gd name="T8" fmla="+- 0 7244 7244"/>
                              <a:gd name="T9" fmla="*/ T8 w 43"/>
                              <a:gd name="T10" fmla="+- 0 443 412"/>
                              <a:gd name="T11" fmla="*/ 44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" h="32">
                                <a:moveTo>
                                  <a:pt x="43" y="0"/>
                                </a:moveTo>
                                <a:lnTo>
                                  <a:pt x="4" y="30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803"/>
                        <wps:cNvSpPr>
                          <a:spLocks/>
                        </wps:cNvSpPr>
                        <wps:spPr bwMode="auto">
                          <a:xfrm>
                            <a:off x="4896" y="449"/>
                            <a:ext cx="348" cy="438"/>
                          </a:xfrm>
                          <a:custGeom>
                            <a:avLst/>
                            <a:gdLst>
                              <a:gd name="T0" fmla="+- 0 5244 4897"/>
                              <a:gd name="T1" fmla="*/ T0 w 348"/>
                              <a:gd name="T2" fmla="+- 0 450 450"/>
                              <a:gd name="T3" fmla="*/ 450 h 438"/>
                              <a:gd name="T4" fmla="+- 0 5173 4897"/>
                              <a:gd name="T5" fmla="*/ T4 w 348"/>
                              <a:gd name="T6" fmla="+- 0 474 450"/>
                              <a:gd name="T7" fmla="*/ 474 h 438"/>
                              <a:gd name="T8" fmla="+- 0 5106 4897"/>
                              <a:gd name="T9" fmla="*/ T8 w 348"/>
                              <a:gd name="T10" fmla="+- 0 509 450"/>
                              <a:gd name="T11" fmla="*/ 509 h 438"/>
                              <a:gd name="T12" fmla="+- 0 5046 4897"/>
                              <a:gd name="T13" fmla="*/ T12 w 348"/>
                              <a:gd name="T14" fmla="+- 0 554 450"/>
                              <a:gd name="T15" fmla="*/ 554 h 438"/>
                              <a:gd name="T16" fmla="+- 0 4994 4897"/>
                              <a:gd name="T17" fmla="*/ T16 w 348"/>
                              <a:gd name="T18" fmla="+- 0 608 450"/>
                              <a:gd name="T19" fmla="*/ 608 h 438"/>
                              <a:gd name="T20" fmla="+- 0 4952 4897"/>
                              <a:gd name="T21" fmla="*/ T20 w 348"/>
                              <a:gd name="T22" fmla="+- 0 671 450"/>
                              <a:gd name="T23" fmla="*/ 671 h 438"/>
                              <a:gd name="T24" fmla="+- 0 4921 4897"/>
                              <a:gd name="T25" fmla="*/ T24 w 348"/>
                              <a:gd name="T26" fmla="+- 0 739 450"/>
                              <a:gd name="T27" fmla="*/ 739 h 438"/>
                              <a:gd name="T28" fmla="+- 0 4902 4897"/>
                              <a:gd name="T29" fmla="*/ T28 w 348"/>
                              <a:gd name="T30" fmla="+- 0 812 450"/>
                              <a:gd name="T31" fmla="*/ 812 h 438"/>
                              <a:gd name="T32" fmla="+- 0 4897 4897"/>
                              <a:gd name="T33" fmla="*/ T32 w 348"/>
                              <a:gd name="T34" fmla="+- 0 868 450"/>
                              <a:gd name="T35" fmla="*/ 868 h 438"/>
                              <a:gd name="T36" fmla="+- 0 4897 4897"/>
                              <a:gd name="T37" fmla="*/ T36 w 348"/>
                              <a:gd name="T38" fmla="+- 0 887 450"/>
                              <a:gd name="T39" fmla="*/ 887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8" h="438">
                                <a:moveTo>
                                  <a:pt x="347" y="0"/>
                                </a:moveTo>
                                <a:lnTo>
                                  <a:pt x="276" y="24"/>
                                </a:lnTo>
                                <a:lnTo>
                                  <a:pt x="209" y="59"/>
                                </a:lnTo>
                                <a:lnTo>
                                  <a:pt x="149" y="104"/>
                                </a:lnTo>
                                <a:lnTo>
                                  <a:pt x="97" y="158"/>
                                </a:lnTo>
                                <a:lnTo>
                                  <a:pt x="55" y="221"/>
                                </a:lnTo>
                                <a:lnTo>
                                  <a:pt x="24" y="289"/>
                                </a:lnTo>
                                <a:lnTo>
                                  <a:pt x="5" y="362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04"/>
                        <wps:cNvSpPr>
                          <a:spLocks/>
                        </wps:cNvSpPr>
                        <wps:spPr bwMode="auto">
                          <a:xfrm>
                            <a:off x="6721" y="442"/>
                            <a:ext cx="343" cy="430"/>
                          </a:xfrm>
                          <a:custGeom>
                            <a:avLst/>
                            <a:gdLst>
                              <a:gd name="T0" fmla="+- 0 7064 6721"/>
                              <a:gd name="T1" fmla="*/ T0 w 343"/>
                              <a:gd name="T2" fmla="+- 0 872 443"/>
                              <a:gd name="T3" fmla="*/ 872 h 430"/>
                              <a:gd name="T4" fmla="+- 0 7057 6721"/>
                              <a:gd name="T5" fmla="*/ T4 w 343"/>
                              <a:gd name="T6" fmla="+- 0 799 443"/>
                              <a:gd name="T7" fmla="*/ 799 h 430"/>
                              <a:gd name="T8" fmla="+- 0 7037 6721"/>
                              <a:gd name="T9" fmla="*/ T8 w 343"/>
                              <a:gd name="T10" fmla="+- 0 728 443"/>
                              <a:gd name="T11" fmla="*/ 728 h 430"/>
                              <a:gd name="T12" fmla="+- 0 7006 6721"/>
                              <a:gd name="T13" fmla="*/ T12 w 343"/>
                              <a:gd name="T14" fmla="+- 0 661 443"/>
                              <a:gd name="T15" fmla="*/ 661 h 430"/>
                              <a:gd name="T16" fmla="+- 0 6965 6721"/>
                              <a:gd name="T17" fmla="*/ T16 w 343"/>
                              <a:gd name="T18" fmla="+- 0 600 443"/>
                              <a:gd name="T19" fmla="*/ 600 h 430"/>
                              <a:gd name="T20" fmla="+- 0 6914 6721"/>
                              <a:gd name="T21" fmla="*/ T20 w 343"/>
                              <a:gd name="T22" fmla="+- 0 547 443"/>
                              <a:gd name="T23" fmla="*/ 547 h 430"/>
                              <a:gd name="T24" fmla="+- 0 6855 6721"/>
                              <a:gd name="T25" fmla="*/ T24 w 343"/>
                              <a:gd name="T26" fmla="+- 0 503 443"/>
                              <a:gd name="T27" fmla="*/ 503 h 430"/>
                              <a:gd name="T28" fmla="+- 0 6790 6721"/>
                              <a:gd name="T29" fmla="*/ T28 w 343"/>
                              <a:gd name="T30" fmla="+- 0 468 443"/>
                              <a:gd name="T31" fmla="*/ 468 h 430"/>
                              <a:gd name="T32" fmla="+- 0 6739 6721"/>
                              <a:gd name="T33" fmla="*/ T32 w 343"/>
                              <a:gd name="T34" fmla="+- 0 448 443"/>
                              <a:gd name="T35" fmla="*/ 448 h 430"/>
                              <a:gd name="T36" fmla="+- 0 6721 6721"/>
                              <a:gd name="T37" fmla="*/ T36 w 343"/>
                              <a:gd name="T38" fmla="+- 0 443 443"/>
                              <a:gd name="T39" fmla="*/ 44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3" h="430">
                                <a:moveTo>
                                  <a:pt x="343" y="429"/>
                                </a:moveTo>
                                <a:lnTo>
                                  <a:pt x="336" y="356"/>
                                </a:lnTo>
                                <a:lnTo>
                                  <a:pt x="316" y="285"/>
                                </a:lnTo>
                                <a:lnTo>
                                  <a:pt x="285" y="218"/>
                                </a:lnTo>
                                <a:lnTo>
                                  <a:pt x="244" y="157"/>
                                </a:lnTo>
                                <a:lnTo>
                                  <a:pt x="193" y="104"/>
                                </a:lnTo>
                                <a:lnTo>
                                  <a:pt x="134" y="60"/>
                                </a:lnTo>
                                <a:lnTo>
                                  <a:pt x="69" y="25"/>
                                </a:lnTo>
                                <a:lnTo>
                                  <a:pt x="18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805"/>
                        <wps:cNvSpPr>
                          <a:spLocks/>
                        </wps:cNvSpPr>
                        <wps:spPr bwMode="auto">
                          <a:xfrm>
                            <a:off x="6581" y="458"/>
                            <a:ext cx="478" cy="443"/>
                          </a:xfrm>
                          <a:custGeom>
                            <a:avLst/>
                            <a:gdLst>
                              <a:gd name="T0" fmla="+- 0 6581 6581"/>
                              <a:gd name="T1" fmla="*/ T0 w 478"/>
                              <a:gd name="T2" fmla="+- 0 459 459"/>
                              <a:gd name="T3" fmla="*/ 459 h 443"/>
                              <a:gd name="T4" fmla="+- 0 6649 6581"/>
                              <a:gd name="T5" fmla="*/ T4 w 478"/>
                              <a:gd name="T6" fmla="+- 0 463 459"/>
                              <a:gd name="T7" fmla="*/ 463 h 443"/>
                              <a:gd name="T8" fmla="+- 0 6715 6581"/>
                              <a:gd name="T9" fmla="*/ T8 w 478"/>
                              <a:gd name="T10" fmla="+- 0 476 459"/>
                              <a:gd name="T11" fmla="*/ 476 h 443"/>
                              <a:gd name="T12" fmla="+- 0 6780 6581"/>
                              <a:gd name="T13" fmla="*/ T12 w 478"/>
                              <a:gd name="T14" fmla="+- 0 498 459"/>
                              <a:gd name="T15" fmla="*/ 498 h 443"/>
                              <a:gd name="T16" fmla="+- 0 6840 6581"/>
                              <a:gd name="T17" fmla="*/ T16 w 478"/>
                              <a:gd name="T18" fmla="+- 0 529 459"/>
                              <a:gd name="T19" fmla="*/ 529 h 443"/>
                              <a:gd name="T20" fmla="+- 0 6896 6581"/>
                              <a:gd name="T21" fmla="*/ T20 w 478"/>
                              <a:gd name="T22" fmla="+- 0 568 459"/>
                              <a:gd name="T23" fmla="*/ 568 h 443"/>
                              <a:gd name="T24" fmla="+- 0 6945 6581"/>
                              <a:gd name="T25" fmla="*/ T24 w 478"/>
                              <a:gd name="T26" fmla="+- 0 615 459"/>
                              <a:gd name="T27" fmla="*/ 615 h 443"/>
                              <a:gd name="T28" fmla="+- 0 6986 6581"/>
                              <a:gd name="T29" fmla="*/ T28 w 478"/>
                              <a:gd name="T30" fmla="+- 0 668 459"/>
                              <a:gd name="T31" fmla="*/ 668 h 443"/>
                              <a:gd name="T32" fmla="+- 0 7019 6581"/>
                              <a:gd name="T33" fmla="*/ T32 w 478"/>
                              <a:gd name="T34" fmla="+- 0 727 459"/>
                              <a:gd name="T35" fmla="*/ 727 h 443"/>
                              <a:gd name="T36" fmla="+- 0 7042 6581"/>
                              <a:gd name="T37" fmla="*/ T36 w 478"/>
                              <a:gd name="T38" fmla="+- 0 790 459"/>
                              <a:gd name="T39" fmla="*/ 790 h 443"/>
                              <a:gd name="T40" fmla="+- 0 7055 6581"/>
                              <a:gd name="T41" fmla="*/ T40 w 478"/>
                              <a:gd name="T42" fmla="+- 0 857 459"/>
                              <a:gd name="T43" fmla="*/ 857 h 443"/>
                              <a:gd name="T44" fmla="+- 0 7057 6581"/>
                              <a:gd name="T45" fmla="*/ T44 w 478"/>
                              <a:gd name="T46" fmla="+- 0 879 459"/>
                              <a:gd name="T47" fmla="*/ 879 h 443"/>
                              <a:gd name="T48" fmla="+- 0 7058 6581"/>
                              <a:gd name="T49" fmla="*/ T48 w 478"/>
                              <a:gd name="T50" fmla="+- 0 902 459"/>
                              <a:gd name="T51" fmla="*/ 90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8" h="443">
                                <a:moveTo>
                                  <a:pt x="0" y="0"/>
                                </a:moveTo>
                                <a:lnTo>
                                  <a:pt x="68" y="4"/>
                                </a:lnTo>
                                <a:lnTo>
                                  <a:pt x="134" y="17"/>
                                </a:lnTo>
                                <a:lnTo>
                                  <a:pt x="199" y="39"/>
                                </a:lnTo>
                                <a:lnTo>
                                  <a:pt x="259" y="70"/>
                                </a:lnTo>
                                <a:lnTo>
                                  <a:pt x="315" y="109"/>
                                </a:lnTo>
                                <a:lnTo>
                                  <a:pt x="364" y="156"/>
                                </a:lnTo>
                                <a:lnTo>
                                  <a:pt x="405" y="209"/>
                                </a:lnTo>
                                <a:lnTo>
                                  <a:pt x="438" y="268"/>
                                </a:lnTo>
                                <a:lnTo>
                                  <a:pt x="461" y="331"/>
                                </a:lnTo>
                                <a:lnTo>
                                  <a:pt x="474" y="398"/>
                                </a:lnTo>
                                <a:lnTo>
                                  <a:pt x="476" y="420"/>
                                </a:lnTo>
                                <a:lnTo>
                                  <a:pt x="477" y="443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806"/>
                        <wps:cNvSpPr>
                          <a:spLocks/>
                        </wps:cNvSpPr>
                        <wps:spPr bwMode="auto">
                          <a:xfrm>
                            <a:off x="4899" y="468"/>
                            <a:ext cx="466" cy="451"/>
                          </a:xfrm>
                          <a:custGeom>
                            <a:avLst/>
                            <a:gdLst>
                              <a:gd name="T0" fmla="+- 0 4899 4899"/>
                              <a:gd name="T1" fmla="*/ T0 w 466"/>
                              <a:gd name="T2" fmla="+- 0 919 468"/>
                              <a:gd name="T3" fmla="*/ 919 h 451"/>
                              <a:gd name="T4" fmla="+- 0 4904 4899"/>
                              <a:gd name="T5" fmla="*/ T4 w 466"/>
                              <a:gd name="T6" fmla="+- 0 851 468"/>
                              <a:gd name="T7" fmla="*/ 851 h 451"/>
                              <a:gd name="T8" fmla="+- 0 4919 4899"/>
                              <a:gd name="T9" fmla="*/ T8 w 466"/>
                              <a:gd name="T10" fmla="+- 0 786 468"/>
                              <a:gd name="T11" fmla="*/ 786 h 451"/>
                              <a:gd name="T12" fmla="+- 0 4943 4899"/>
                              <a:gd name="T13" fmla="*/ T12 w 466"/>
                              <a:gd name="T14" fmla="+- 0 723 468"/>
                              <a:gd name="T15" fmla="*/ 723 h 451"/>
                              <a:gd name="T16" fmla="+- 0 4978 4899"/>
                              <a:gd name="T17" fmla="*/ T16 w 466"/>
                              <a:gd name="T18" fmla="+- 0 665 468"/>
                              <a:gd name="T19" fmla="*/ 665 h 451"/>
                              <a:gd name="T20" fmla="+- 0 5020 4899"/>
                              <a:gd name="T21" fmla="*/ T20 w 466"/>
                              <a:gd name="T22" fmla="+- 0 613 468"/>
                              <a:gd name="T23" fmla="*/ 613 h 451"/>
                              <a:gd name="T24" fmla="+- 0 5071 4899"/>
                              <a:gd name="T25" fmla="*/ T24 w 466"/>
                              <a:gd name="T26" fmla="+- 0 568 468"/>
                              <a:gd name="T27" fmla="*/ 568 h 451"/>
                              <a:gd name="T28" fmla="+- 0 5127 4899"/>
                              <a:gd name="T29" fmla="*/ T28 w 466"/>
                              <a:gd name="T30" fmla="+- 0 531 468"/>
                              <a:gd name="T31" fmla="*/ 531 h 451"/>
                              <a:gd name="T32" fmla="+- 0 5188 4899"/>
                              <a:gd name="T33" fmla="*/ T32 w 466"/>
                              <a:gd name="T34" fmla="+- 0 502 468"/>
                              <a:gd name="T35" fmla="*/ 502 h 451"/>
                              <a:gd name="T36" fmla="+- 0 5253 4899"/>
                              <a:gd name="T37" fmla="*/ T36 w 466"/>
                              <a:gd name="T38" fmla="+- 0 482 468"/>
                              <a:gd name="T39" fmla="*/ 482 h 451"/>
                              <a:gd name="T40" fmla="+- 0 5320 4899"/>
                              <a:gd name="T41" fmla="*/ T40 w 466"/>
                              <a:gd name="T42" fmla="+- 0 471 468"/>
                              <a:gd name="T43" fmla="*/ 471 h 451"/>
                              <a:gd name="T44" fmla="+- 0 5342 4899"/>
                              <a:gd name="T45" fmla="*/ T44 w 466"/>
                              <a:gd name="T46" fmla="+- 0 469 468"/>
                              <a:gd name="T47" fmla="*/ 469 h 451"/>
                              <a:gd name="T48" fmla="+- 0 5365 4899"/>
                              <a:gd name="T49" fmla="*/ T48 w 466"/>
                              <a:gd name="T50" fmla="+- 0 468 468"/>
                              <a:gd name="T51" fmla="*/ 468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6" h="451">
                                <a:moveTo>
                                  <a:pt x="0" y="451"/>
                                </a:moveTo>
                                <a:lnTo>
                                  <a:pt x="5" y="383"/>
                                </a:lnTo>
                                <a:lnTo>
                                  <a:pt x="20" y="318"/>
                                </a:lnTo>
                                <a:lnTo>
                                  <a:pt x="44" y="255"/>
                                </a:lnTo>
                                <a:lnTo>
                                  <a:pt x="79" y="197"/>
                                </a:lnTo>
                                <a:lnTo>
                                  <a:pt x="121" y="145"/>
                                </a:lnTo>
                                <a:lnTo>
                                  <a:pt x="172" y="100"/>
                                </a:lnTo>
                                <a:lnTo>
                                  <a:pt x="228" y="63"/>
                                </a:lnTo>
                                <a:lnTo>
                                  <a:pt x="289" y="34"/>
                                </a:lnTo>
                                <a:lnTo>
                                  <a:pt x="354" y="14"/>
                                </a:lnTo>
                                <a:lnTo>
                                  <a:pt x="421" y="3"/>
                                </a:lnTo>
                                <a:lnTo>
                                  <a:pt x="443" y="1"/>
                                </a:lnTo>
                                <a:lnTo>
                                  <a:pt x="466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807"/>
                        <wps:cNvSpPr>
                          <a:spLocks/>
                        </wps:cNvSpPr>
                        <wps:spPr bwMode="auto">
                          <a:xfrm>
                            <a:off x="4321" y="2461"/>
                            <a:ext cx="146" cy="45"/>
                          </a:xfrm>
                          <a:custGeom>
                            <a:avLst/>
                            <a:gdLst>
                              <a:gd name="T0" fmla="+- 0 4321 4321"/>
                              <a:gd name="T1" fmla="*/ T0 w 146"/>
                              <a:gd name="T2" fmla="+- 0 2507 2462"/>
                              <a:gd name="T3" fmla="*/ 2507 h 45"/>
                              <a:gd name="T4" fmla="+- 0 4400 4321"/>
                              <a:gd name="T5" fmla="*/ T4 w 146"/>
                              <a:gd name="T6" fmla="+- 0 2499 2462"/>
                              <a:gd name="T7" fmla="*/ 2499 h 45"/>
                              <a:gd name="T8" fmla="+- 0 4459 4321"/>
                              <a:gd name="T9" fmla="*/ T8 w 146"/>
                              <a:gd name="T10" fmla="+- 0 2475 2462"/>
                              <a:gd name="T11" fmla="*/ 2475 h 45"/>
                              <a:gd name="T12" fmla="+- 0 4466 4321"/>
                              <a:gd name="T13" fmla="*/ T12 w 146"/>
                              <a:gd name="T14" fmla="+- 0 2464 2462"/>
                              <a:gd name="T15" fmla="*/ 2464 h 45"/>
                              <a:gd name="T16" fmla="+- 0 4466 4321"/>
                              <a:gd name="T17" fmla="*/ T16 w 146"/>
                              <a:gd name="T18" fmla="+- 0 2462 2462"/>
                              <a:gd name="T19" fmla="*/ 246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6" h="45">
                                <a:moveTo>
                                  <a:pt x="0" y="45"/>
                                </a:moveTo>
                                <a:lnTo>
                                  <a:pt x="79" y="37"/>
                                </a:lnTo>
                                <a:lnTo>
                                  <a:pt x="138" y="13"/>
                                </a:lnTo>
                                <a:lnTo>
                                  <a:pt x="145" y="2"/>
                                </a:lnTo>
                                <a:lnTo>
                                  <a:pt x="145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808"/>
                        <wps:cNvSpPr>
                          <a:spLocks/>
                        </wps:cNvSpPr>
                        <wps:spPr bwMode="auto">
                          <a:xfrm>
                            <a:off x="7458" y="2449"/>
                            <a:ext cx="142" cy="44"/>
                          </a:xfrm>
                          <a:custGeom>
                            <a:avLst/>
                            <a:gdLst>
                              <a:gd name="T0" fmla="+- 0 7459 7459"/>
                              <a:gd name="T1" fmla="*/ T0 w 142"/>
                              <a:gd name="T2" fmla="+- 0 2450 2450"/>
                              <a:gd name="T3" fmla="*/ 2450 h 44"/>
                              <a:gd name="T4" fmla="+- 0 7514 7459"/>
                              <a:gd name="T5" fmla="*/ T4 w 142"/>
                              <a:gd name="T6" fmla="+- 0 2484 2450"/>
                              <a:gd name="T7" fmla="*/ 2484 h 44"/>
                              <a:gd name="T8" fmla="+- 0 7581 7459"/>
                              <a:gd name="T9" fmla="*/ T8 w 142"/>
                              <a:gd name="T10" fmla="+- 0 2493 2450"/>
                              <a:gd name="T11" fmla="*/ 2493 h 44"/>
                              <a:gd name="T12" fmla="+- 0 7601 7459"/>
                              <a:gd name="T13" fmla="*/ T12 w 142"/>
                              <a:gd name="T14" fmla="+- 0 2493 2450"/>
                              <a:gd name="T15" fmla="*/ 249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" h="44">
                                <a:moveTo>
                                  <a:pt x="0" y="0"/>
                                </a:moveTo>
                                <a:lnTo>
                                  <a:pt x="55" y="34"/>
                                </a:lnTo>
                                <a:lnTo>
                                  <a:pt x="122" y="43"/>
                                </a:lnTo>
                                <a:lnTo>
                                  <a:pt x="142" y="43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809"/>
                        <wps:cNvSpPr>
                          <a:spLocks/>
                        </wps:cNvSpPr>
                        <wps:spPr bwMode="auto">
                          <a:xfrm>
                            <a:off x="5402" y="851"/>
                            <a:ext cx="35" cy="5"/>
                          </a:xfrm>
                          <a:custGeom>
                            <a:avLst/>
                            <a:gdLst>
                              <a:gd name="T0" fmla="+- 0 5437 5403"/>
                              <a:gd name="T1" fmla="*/ T0 w 35"/>
                              <a:gd name="T2" fmla="+- 0 856 852"/>
                              <a:gd name="T3" fmla="*/ 856 h 5"/>
                              <a:gd name="T4" fmla="+- 0 5420 5403"/>
                              <a:gd name="T5" fmla="*/ T4 w 35"/>
                              <a:gd name="T6" fmla="+- 0 852 852"/>
                              <a:gd name="T7" fmla="*/ 852 h 5"/>
                              <a:gd name="T8" fmla="+- 0 5403 5403"/>
                              <a:gd name="T9" fmla="*/ T8 w 35"/>
                              <a:gd name="T10" fmla="+- 0 856 852"/>
                              <a:gd name="T11" fmla="*/ 8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" h="5">
                                <a:moveTo>
                                  <a:pt x="34" y="4"/>
                                </a:moveTo>
                                <a:lnTo>
                                  <a:pt x="17" y="0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810"/>
                        <wps:cNvSpPr>
                          <a:spLocks/>
                        </wps:cNvSpPr>
                        <wps:spPr bwMode="auto">
                          <a:xfrm>
                            <a:off x="5049" y="1042"/>
                            <a:ext cx="17" cy="29"/>
                          </a:xfrm>
                          <a:custGeom>
                            <a:avLst/>
                            <a:gdLst>
                              <a:gd name="T0" fmla="+- 0 5066 5049"/>
                              <a:gd name="T1" fmla="*/ T0 w 17"/>
                              <a:gd name="T2" fmla="+- 0 1043 1043"/>
                              <a:gd name="T3" fmla="*/ 1043 h 29"/>
                              <a:gd name="T4" fmla="+- 0 5054 5049"/>
                              <a:gd name="T5" fmla="*/ T4 w 17"/>
                              <a:gd name="T6" fmla="+- 0 1054 1043"/>
                              <a:gd name="T7" fmla="*/ 1054 h 29"/>
                              <a:gd name="T8" fmla="+- 0 5049 5049"/>
                              <a:gd name="T9" fmla="*/ T8 w 17"/>
                              <a:gd name="T10" fmla="+- 0 1071 1043"/>
                              <a:gd name="T11" fmla="*/ 107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0"/>
                                </a:moveTo>
                                <a:lnTo>
                                  <a:pt x="5" y="11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811"/>
                        <wps:cNvSpPr>
                          <a:spLocks/>
                        </wps:cNvSpPr>
                        <wps:spPr bwMode="auto">
                          <a:xfrm>
                            <a:off x="5776" y="1039"/>
                            <a:ext cx="18" cy="29"/>
                          </a:xfrm>
                          <a:custGeom>
                            <a:avLst/>
                            <a:gdLst>
                              <a:gd name="T0" fmla="+- 0 5794 5777"/>
                              <a:gd name="T1" fmla="*/ T0 w 18"/>
                              <a:gd name="T2" fmla="+- 0 1068 1040"/>
                              <a:gd name="T3" fmla="*/ 1068 h 29"/>
                              <a:gd name="T4" fmla="+- 0 5789 5777"/>
                              <a:gd name="T5" fmla="*/ T4 w 18"/>
                              <a:gd name="T6" fmla="+- 0 1051 1040"/>
                              <a:gd name="T7" fmla="*/ 1051 h 29"/>
                              <a:gd name="T8" fmla="+- 0 5777 5777"/>
                              <a:gd name="T9" fmla="*/ T8 w 18"/>
                              <a:gd name="T10" fmla="+- 0 1040 1040"/>
                              <a:gd name="T11" fmla="*/ 104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17" y="28"/>
                                </a:moveTo>
                                <a:lnTo>
                                  <a:pt x="12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812"/>
                        <wps:cNvSpPr>
                          <a:spLocks/>
                        </wps:cNvSpPr>
                        <wps:spPr bwMode="auto">
                          <a:xfrm>
                            <a:off x="6491" y="847"/>
                            <a:ext cx="35" cy="5"/>
                          </a:xfrm>
                          <a:custGeom>
                            <a:avLst/>
                            <a:gdLst>
                              <a:gd name="T0" fmla="+- 0 6526 6492"/>
                              <a:gd name="T1" fmla="*/ T0 w 35"/>
                              <a:gd name="T2" fmla="+- 0 852 847"/>
                              <a:gd name="T3" fmla="*/ 852 h 5"/>
                              <a:gd name="T4" fmla="+- 0 6509 6492"/>
                              <a:gd name="T5" fmla="*/ T4 w 35"/>
                              <a:gd name="T6" fmla="+- 0 847 847"/>
                              <a:gd name="T7" fmla="*/ 847 h 5"/>
                              <a:gd name="T8" fmla="+- 0 6492 6492"/>
                              <a:gd name="T9" fmla="*/ T8 w 35"/>
                              <a:gd name="T10" fmla="+- 0 852 847"/>
                              <a:gd name="T11" fmla="*/ 8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" h="5">
                                <a:moveTo>
                                  <a:pt x="34" y="5"/>
                                </a:moveTo>
                                <a:lnTo>
                                  <a:pt x="17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813"/>
                        <wps:cNvSpPr>
                          <a:spLocks/>
                        </wps:cNvSpPr>
                        <wps:spPr bwMode="auto">
                          <a:xfrm>
                            <a:off x="6138" y="1038"/>
                            <a:ext cx="17" cy="29"/>
                          </a:xfrm>
                          <a:custGeom>
                            <a:avLst/>
                            <a:gdLst>
                              <a:gd name="T0" fmla="+- 0 6156 6139"/>
                              <a:gd name="T1" fmla="*/ T0 w 17"/>
                              <a:gd name="T2" fmla="+- 0 1038 1038"/>
                              <a:gd name="T3" fmla="*/ 1038 h 29"/>
                              <a:gd name="T4" fmla="+- 0 6143 6139"/>
                              <a:gd name="T5" fmla="*/ T4 w 17"/>
                              <a:gd name="T6" fmla="+- 0 1050 1038"/>
                              <a:gd name="T7" fmla="*/ 1050 h 29"/>
                              <a:gd name="T8" fmla="+- 0 6139 6139"/>
                              <a:gd name="T9" fmla="*/ T8 w 17"/>
                              <a:gd name="T10" fmla="+- 0 1066 1038"/>
                              <a:gd name="T11" fmla="*/ 106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29">
                                <a:moveTo>
                                  <a:pt x="17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8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814"/>
                        <wps:cNvSpPr>
                          <a:spLocks/>
                        </wps:cNvSpPr>
                        <wps:spPr bwMode="auto">
                          <a:xfrm>
                            <a:off x="6866" y="1035"/>
                            <a:ext cx="18" cy="29"/>
                          </a:xfrm>
                          <a:custGeom>
                            <a:avLst/>
                            <a:gdLst>
                              <a:gd name="T0" fmla="+- 0 6883 6866"/>
                              <a:gd name="T1" fmla="*/ T0 w 18"/>
                              <a:gd name="T2" fmla="+- 0 1063 1035"/>
                              <a:gd name="T3" fmla="*/ 1063 h 29"/>
                              <a:gd name="T4" fmla="+- 0 6879 6866"/>
                              <a:gd name="T5" fmla="*/ T4 w 18"/>
                              <a:gd name="T6" fmla="+- 0 1047 1035"/>
                              <a:gd name="T7" fmla="*/ 1047 h 29"/>
                              <a:gd name="T8" fmla="+- 0 6866 6866"/>
                              <a:gd name="T9" fmla="*/ T8 w 18"/>
                              <a:gd name="T10" fmla="+- 0 1035 1035"/>
                              <a:gd name="T11" fmla="*/ 103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" h="29">
                                <a:moveTo>
                                  <a:pt x="17" y="28"/>
                                </a:moveTo>
                                <a:lnTo>
                                  <a:pt x="13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62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4795" y="684"/>
                            <a:ext cx="1150" cy="1669"/>
                          </a:xfrm>
                          <a:prstGeom prst="rect">
                            <a:avLst/>
                          </a:prstGeom>
                          <a:noFill/>
                          <a:ln w="31839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4795" y="684"/>
                            <a:ext cx="1150" cy="1669"/>
                          </a:xfrm>
                          <a:prstGeom prst="rect">
                            <a:avLst/>
                          </a:prstGeom>
                          <a:noFill/>
                          <a:ln w="15913">
                            <a:solidFill>
                              <a:srgbClr val="0501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D5A09" id="Group 443" o:spid="_x0000_s1026" style="position:absolute;left:0;text-align:left;margin-left:209.3pt;margin-top:9.1pt;width:175.8pt;height:117.6pt;z-index:-251644416;mso-position-horizontal-relative:page" coordorigin="4187,183" coordsize="3516,2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">
                <v:shape id="Freeform 444" o:spid="_x0000_s1027" style="position:absolute;left:4987;top:846;width:870;height:927;visibility:visible;mso-wrap-style:square;v-text-anchor:top" coordsize="870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" path="m432,l204,16,83,58,30,162,4,361,,461r6,61l30,570r49,58l80,710r11,31l420,925r28,2l724,772r56,-34l787,726r7,-21l802,670r13,-56l835,575r19,-53l868,468r2,-39l860,342,837,264,804,198,762,141,713,94,659,57,602,29,544,11,487,1,432,xe" fillcolor="#c0c2c4" stroked="f">
                  <v:path arrowok="t" o:connecttype="custom" o:connectlocs="432,846;204,862;83,904;30,1008;4,1207;0,1307;6,1368;30,1416;79,1474;80,1556;91,1587;420,1771;448,1773;724,1618;780,1584;787,1572;794,1551;802,1516;815,1460;835,1421;854,1368;868,1314;870,1275;860,1188;837,1110;804,1044;762,987;713,940;659,903;602,875;544,857;487,847;432,846" o:connectangles="0,0,0,0,0,0,0,0,0,0,0,0,0,0,0,0,0,0,0,0,0,0,0,0,0,0,0,0,0,0,0,0,0"/>
                </v:shape>
                <v:line id="Line 445" o:spid="_x0000_s1028" style="position:absolute;flip:y;visibility:visible;mso-wrap-style:square" from="5327,1888" to="5618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" strokecolor="#050100" strokeweight=".1101mm"/>
                <v:line id="Line 446" o:spid="_x0000_s1029" style="position:absolute;flip:x;visibility:visible;mso-wrap-style:square" from="5268,1832" to="5617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" strokecolor="#050100" strokeweight=".1101mm"/>
                <v:line id="Line 447" o:spid="_x0000_s1030" style="position:absolute;flip:x;visibility:visible;mso-wrap-style:square" from="5269,1826" to="5617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" strokecolor="#050100" strokeweight=".1101mm"/>
                <v:line id="Line 448" o:spid="_x0000_s1031" style="position:absolute;flip:x;visibility:visible;mso-wrap-style:square" from="5609,1668" to="6320,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" strokecolor="#050100" strokeweight=".1101mm"/>
                <v:line id="Line 449" o:spid="_x0000_s1032" style="position:absolute;flip:x;visibility:visible;mso-wrap-style:square" from="4612,1672" to="5231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" strokecolor="#050100" strokeweight=".1101mm"/>
                <v:line id="Line 450" o:spid="_x0000_s1033" style="position:absolute;visibility:visible;mso-wrap-style:square" from="4899,995" to="4899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" strokecolor="#050100" strokeweight=".16086mm"/>
                <v:line id="Line 451" o:spid="_x0000_s1034" style="position:absolute;flip:x;visibility:visible;mso-wrap-style:square" from="7600,2494" to="7700,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" strokecolor="#050100" strokeweight=".1101mm"/>
                <v:line id="Line 452" o:spid="_x0000_s1035" style="position:absolute;flip:x;visibility:visible;mso-wrap-style:square" from="7601,2493" to="7700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" strokecolor="#050100" strokeweight=".1101mm"/>
                <v:line id="Line 453" o:spid="_x0000_s1036" style="position:absolute;visibility:visible;mso-wrap-style:square" from="7600,2475" to="7700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" strokecolor="#050100" strokeweight=".1101mm"/>
                <v:line id="Line 454" o:spid="_x0000_s1037" style="position:absolute;flip:x;visibility:visible;mso-wrap-style:square" from="7603,2439" to="7700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" strokecolor="#050100" strokeweight=".1101mm"/>
                <v:line id="Line 455" o:spid="_x0000_s1038" style="position:absolute;flip:x;visibility:visible;mso-wrap-style:square" from="4190,2508" to="4321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" strokecolor="#050100" strokeweight=".1101mm"/>
                <v:line id="Line 456" o:spid="_x0000_s1039" style="position:absolute;flip:x;visibility:visible;mso-wrap-style:square" from="4190,2507" to="4321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" strokecolor="#050100" strokeweight=".1101mm"/>
                <v:line id="Line 457" o:spid="_x0000_s1040" style="position:absolute;visibility:visible;mso-wrap-style:square" from="4190,2489" to="4320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" strokecolor="#050100" strokeweight=".1101mm"/>
                <v:line id="Line 458" o:spid="_x0000_s1041" style="position:absolute;flip:x;visibility:visible;mso-wrap-style:square" from="4190,2453" to="4323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" strokecolor="#050100" strokeweight=".1101mm"/>
                <v:line id="Line 459" o:spid="_x0000_s1042" style="position:absolute;visibility:visible;mso-wrap-style:square" from="4441,2506" to="4613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" strokecolor="#050100" strokeweight=".1101mm"/>
                <v:line id="Line 460" o:spid="_x0000_s1043" style="position:absolute;flip:y;visibility:visible;mso-wrap-style:square" from="6047,2499" to="6190,2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" strokecolor="#050100" strokeweight=".1101mm"/>
                <v:line id="Line 461" o:spid="_x0000_s1044" style="position:absolute;flip:x;visibility:visible;mso-wrap-style:square" from="4489,2442" to="7435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" strokecolor="#050100" strokeweight=".1101mm"/>
                <v:line id="Line 462" o:spid="_x0000_s1045" style="position:absolute;flip:x;visibility:visible;mso-wrap-style:square" from="4467,2440" to="7459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" strokecolor="#050100" strokeweight=".1101mm"/>
                <v:line id="Line 463" o:spid="_x0000_s1046" style="position:absolute;flip:y;visibility:visible;mso-wrap-style:square" from="4495,2422" to="7430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" strokecolor="#050100" strokeweight=".1101mm"/>
                <v:line id="Line 464" o:spid="_x0000_s1047" style="position:absolute;flip:x;visibility:visible;mso-wrap-style:square" from="4394,2395" to="7536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" strokecolor="#050100" strokeweight=".1101mm"/>
                <v:line id="Line 465" o:spid="_x0000_s1048" style="position:absolute;flip:x;visibility:visible;mso-wrap-style:square" from="4342,2014" to="4410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" strokecolor="#050100" strokeweight=".1101mm"/>
                <v:line id="Line 466" o:spid="_x0000_s1049" style="position:absolute;flip:x y;visibility:visible;mso-wrap-style:square" from="4302,524" to="4320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" strokecolor="#050100" strokeweight=".1101mm"/>
                <v:line id="Line 467" o:spid="_x0000_s1050" style="position:absolute;visibility:visible;mso-wrap-style:square" from="4477,469" to="4495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" strokecolor="#050100" strokeweight=".1101mm"/>
                <v:line id="Line 468" o:spid="_x0000_s1051" style="position:absolute;visibility:visible;mso-wrap-style:square" from="4477,468" to="4495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" strokecolor="#050100" strokeweight=".1101mm"/>
                <v:line id="Line 469" o:spid="_x0000_s1052" style="position:absolute;flip:x y;visibility:visible;mso-wrap-style:square" from="4601,423" to="4612,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" strokecolor="#050100" strokeweight=".1101mm"/>
                <v:line id="Line 470" o:spid="_x0000_s1053" style="position:absolute;visibility:visible;mso-wrap-style:square" from="4648,454" to="4658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" strokecolor="#050100" strokeweight=".1101mm"/>
                <v:line id="Line 471" o:spid="_x0000_s1054" style="position:absolute;visibility:visible;mso-wrap-style:square" from="4652,454" to="4662,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" strokecolor="#050100" strokeweight=".1101mm"/>
                <v:line id="Line 472" o:spid="_x0000_s1055" style="position:absolute;visibility:visible;mso-wrap-style:square" from="4441,2503" to="444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" strokecolor="#050100" strokeweight=".1202mm"/>
                <v:line id="Line 473" o:spid="_x0000_s1056" style="position:absolute;visibility:visible;mso-wrap-style:square" from="4613,2503" to="4613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" strokecolor="#050100" strokeweight=".1205mm"/>
                <v:line id="Line 474" o:spid="_x0000_s1057" style="position:absolute;visibility:visible;mso-wrap-style:square" from="4620,2450" to="4620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" strokecolor="#050100" strokeweight=".16192mm"/>
                <v:line id="Line 475" o:spid="_x0000_s1058" style="position:absolute;flip:y;visibility:visible;mso-wrap-style:square" from="4323,2014" to="4341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" strokecolor="#050100" strokeweight=".1101mm"/>
                <v:line id="Line 476" o:spid="_x0000_s1059" style="position:absolute;flip:x;visibility:visible;mso-wrap-style:square" from="4394,2014" to="4410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" strokecolor="#050100" strokeweight=".1101mm"/>
                <v:line id="Line 477" o:spid="_x0000_s1060" style="position:absolute;visibility:visible;mso-wrap-style:square" from="4442,2486" to="4442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" strokecolor="#050100" strokeweight=".1228mm"/>
                <v:line id="Line 478" o:spid="_x0000_s1061" style="position:absolute;visibility:visible;mso-wrap-style:square" from="4615,2450" to="4615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" strokecolor="#050100" strokeweight=".14853mm"/>
                <v:line id="Line 479" o:spid="_x0000_s1062" style="position:absolute;visibility:visible;mso-wrap-style:square" from="4477,449" to="4477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" strokecolor="#050100" strokeweight=".1221mm"/>
                <v:line id="Line 480" o:spid="_x0000_s1063" style="position:absolute;visibility:visible;mso-wrap-style:square" from="4491,2436" to="4498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" strokecolor="#050100" strokeweight=".04797mm"/>
                <v:line id="Line 481" o:spid="_x0000_s1064" style="position:absolute;visibility:visible;mso-wrap-style:square" from="4491,2436" to="4498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" strokecolor="#050100" strokeweight=".0455mm"/>
                <v:line id="Line 482" o:spid="_x0000_s1065" style="position:absolute;visibility:visible;mso-wrap-style:square" from="4660,1553" to="466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" strokecolor="#050100" strokeweight=".51pt"/>
                <v:line id="Line 483" o:spid="_x0000_s1066" style="position:absolute;visibility:visible;mso-wrap-style:square" from="4491,2435" to="4498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" strokecolor="#050100" strokeweight=".01694mm"/>
                <v:line id="Line 484" o:spid="_x0000_s1067" style="position:absolute;visibility:visible;mso-wrap-style:square" from="4467,2449" to="4467,2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" strokecolor="#050100" strokeweight=".36pt"/>
                <v:line id="Line 485" o:spid="_x0000_s1068" style="position:absolute;visibility:visible;mso-wrap-style:square" from="4491,2437" to="4498,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" strokecolor="#050100" strokeweight=".05pt"/>
                <v:line id="Line 486" o:spid="_x0000_s1069" style="position:absolute;flip:x;visibility:visible;mso-wrap-style:square" from="5792,1465" to="6145,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" strokecolor="#050100" strokeweight=".1101mm"/>
                <v:line id="Line 487" o:spid="_x0000_s1070" style="position:absolute;visibility:visible;mso-wrap-style:square" from="6503,1222" to="6503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" strokecolor="#050100" strokeweight=".1101mm"/>
                <v:line id="Line 488" o:spid="_x0000_s1071" style="position:absolute;visibility:visible;mso-wrap-style:square" from="5414,1226" to="5414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" strokecolor="#050100" strokeweight=".1101mm"/>
                <v:line id="Line 489" o:spid="_x0000_s1072" style="position:absolute;flip:y;visibility:visible;mso-wrap-style:square" from="4658,1615" to="5124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" strokecolor="#050100" strokeweight=".1101mm"/>
                <v:line id="Line 490" o:spid="_x0000_s1073" style="position:absolute;flip:y;visibility:visible;mso-wrap-style:square" from="5715,1610" to="6214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" strokecolor="#050100" strokeweight=".1101mm"/>
                <v:line id="Line 491" o:spid="_x0000_s1074" style="position:absolute;flip:x;visibility:visible;mso-wrap-style:square" from="6699,1664" to="7299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" strokecolor="#050100" strokeweight=".1101mm"/>
                <v:line id="Line 492" o:spid="_x0000_s1075" style="position:absolute;flip:y;visibility:visible;mso-wrap-style:square" from="6804,1606" to="7253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" strokecolor="#050100" strokeweight=".1101mm"/>
                <v:line id="Line 493" o:spid="_x0000_s1076" style="position:absolute;flip:y;visibility:visible;mso-wrap-style:square" from="4662,1555" to="5064,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" strokecolor="#050100" strokeweight=".1101mm"/>
                <v:line id="Line 494" o:spid="_x0000_s1077" style="position:absolute;flip:y;visibility:visible;mso-wrap-style:square" from="5776,1550" to="6153,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" strokecolor="#050100" strokeweight=".1101mm"/>
                <v:line id="Line 495" o:spid="_x0000_s1078" style="position:absolute;flip:y;visibility:visible;mso-wrap-style:square" from="6866,1546" to="7254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" strokecolor="#050100" strokeweight=".1101mm"/>
                <v:line id="Line 496" o:spid="_x0000_s1079" style="position:absolute;flip:y;visibility:visible;mso-wrap-style:square" from="5813,1426" to="6127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" strokecolor="#050100" strokeweight=".1101mm"/>
                <v:line id="Line 497" o:spid="_x0000_s1080" style="position:absolute;flip:y;visibility:visible;mso-wrap-style:square" from="6416,1884" to="6600,1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" strokecolor="#050100" strokeweight=".1101mm"/>
                <v:line id="Line 498" o:spid="_x0000_s1081" style="position:absolute;flip:x;visibility:visible;mso-wrap-style:square" from="6358,1828" to="6590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" strokecolor="#050100" strokeweight=".1101mm"/>
                <v:line id="Line 499" o:spid="_x0000_s1082" style="position:absolute;flip:x;visibility:visible;mso-wrap-style:square" from="6358,1822" to="6590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" strokecolor="#050100" strokeweight=".1101mm"/>
                <v:line id="Line 500" o:spid="_x0000_s1083" style="position:absolute;flip:x y;visibility:visible;mso-wrap-style:square" from="6590,1828" to="6639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" strokecolor="#050100" strokeweight=".1101mm"/>
                <v:line id="Line 501" o:spid="_x0000_s1084" style="position:absolute;flip:x y;visibility:visible;mso-wrap-style:square" from="6590,1822" to="6639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" strokecolor="#050100" strokeweight=".1101mm"/>
                <v:line id="Line 502" o:spid="_x0000_s1085" style="position:absolute;visibility:visible;mso-wrap-style:square" from="6418,2072" to="6602,2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" strokecolor="#050100" strokeweight=".1101mm"/>
                <v:line id="Line 503" o:spid="_x0000_s1086" style="position:absolute;flip:x;visibility:visible;mso-wrap-style:square" from="6418,2015" to="6602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" strokecolor="#050100" strokeweight=".1101mm"/>
                <v:line id="Line 504" o:spid="_x0000_s1087" style="position:absolute;flip:x;visibility:visible;mso-wrap-style:square" from="6418,2010" to="6602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" strokecolor="#050100" strokeweight=".1101mm"/>
                <v:line id="Line 505" o:spid="_x0000_s1088" style="position:absolute;visibility:visible;mso-wrap-style:square" from="6602,2071" to="6631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" strokecolor="#050100" strokeweight=".1101mm"/>
                <v:line id="Line 506" o:spid="_x0000_s1089" style="position:absolute;visibility:visible;mso-wrap-style:square" from="6600,1884" to="6630,1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" strokecolor="#050100" strokeweight=".1101mm"/>
                <v:shape id="Freeform 507" o:spid="_x0000_s1090" style="position:absolute;left:5404;top:1765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" path="m,l7,3,18,4,28,2,34,e" filled="f" strokecolor="#050100" strokeweight=".1101mm">
                  <v:path arrowok="t" o:connecttype="custom" o:connectlocs="0,1766;7,1769;18,1770;28,1768;34,1766" o:connectangles="0,0,0,0,0"/>
                </v:shape>
                <v:shape id="Freeform 508" o:spid="_x0000_s1091" style="position:absolute;left:6493;top:1761;width:34;height:5;visibility:visible;mso-wrap-style:square;v-text-anchor:top" coordsize="3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" path="m,1l6,3,17,5,28,3,33,e" filled="f" strokecolor="#050100" strokeweight=".1101mm">
                  <v:path arrowok="t" o:connecttype="custom" o:connectlocs="0,1762;6,1764;17,1766;28,1764;33,1761" o:connectangles="0,0,0,0,0"/>
                </v:shape>
                <v:line id="Line 509" o:spid="_x0000_s1092" style="position:absolute;flip:x y;visibility:visible;mso-wrap-style:square" from="6660,2043" to="6679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" strokecolor="#050100" strokeweight=".1101mm"/>
                <v:line id="Line 510" o:spid="_x0000_s1093" style="position:absolute;flip:x y;visibility:visible;mso-wrap-style:square" from="6666,2040" to="6680,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" strokecolor="#050100" strokeweight=".1101mm"/>
                <v:line id="Line 511" o:spid="_x0000_s1094" style="position:absolute;visibility:visible;mso-wrap-style:square" from="5094,1598" to="5094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" strokecolor="#050100" strokeweight=".1101mm"/>
                <v:line id="Line 512" o:spid="_x0000_s1095" style="position:absolute;visibility:visible;mso-wrap-style:square" from="6183,1594" to="6183,1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" strokecolor="#050100" strokeweight=".1101mm"/>
                <v:line id="Line 513" o:spid="_x0000_s1096" style="position:absolute;visibility:visible;mso-wrap-style:square" from="5094,1598" to="540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" strokecolor="#050100" strokeweight=".1101mm"/>
                <v:line id="Line 514" o:spid="_x0000_s1097" style="position:absolute;visibility:visible;mso-wrap-style:square" from="5223,1545" to="5224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" strokecolor="#050100" strokeweight=".1101mm"/>
                <v:line id="Line 515" o:spid="_x0000_s1098" style="position:absolute;visibility:visible;mso-wrap-style:square" from="5609,1331" to="5609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" strokecolor="#050100" strokeweight=".1101mm"/>
                <v:line id="Line 516" o:spid="_x0000_s1099" style="position:absolute;visibility:visible;mso-wrap-style:square" from="6183,1594" to="6494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" strokecolor="#050100" strokeweight=".1101mm"/>
                <v:line id="Line 517" o:spid="_x0000_s1100" style="position:absolute;visibility:visible;mso-wrap-style:square" from="5058,1440" to="5058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" strokecolor="#050100" strokeweight=".3055mm"/>
                <v:line id="Line 518" o:spid="_x0000_s1101" style="position:absolute;visibility:visible;mso-wrap-style:square" from="5058,1437" to="5058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" strokecolor="#050100" strokeweight=".3055mm"/>
                <v:line id="Line 519" o:spid="_x0000_s1102" style="position:absolute;visibility:visible;mso-wrap-style:square" from="4898,885" to="4898,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" strokecolor="#050100" strokeweight=".16158mm"/>
                <v:line id="Line 520" o:spid="_x0000_s1103" style="position:absolute;visibility:visible;mso-wrap-style:square" from="5055,1068" to="5055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" strokecolor="#050100" strokeweight=".30869mm"/>
                <v:line id="Line 521" o:spid="_x0000_s1104" style="position:absolute;visibility:visible;mso-wrap-style:square" from="5072,1039" to="5072,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" strokecolor="#050100" strokeweight=".30869mm"/>
                <v:line id="Line 522" o:spid="_x0000_s1105" style="position:absolute;visibility:visible;mso-wrap-style:square" from="4989,1159" to="4989,1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" strokecolor="#050100" strokeweight=".266mm"/>
                <v:line id="Line 523" o:spid="_x0000_s1106" style="position:absolute;visibility:visible;mso-wrap-style:square" from="4899,994" to="4899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" strokecolor="#050100" strokeweight=".14853mm"/>
                <v:line id="Line 524" o:spid="_x0000_s1107" style="position:absolute;visibility:visible;mso-wrap-style:square" from="4902,1025" to="4902,1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" strokecolor="#050100" strokeweight=".14747mm"/>
                <v:line id="Line 525" o:spid="_x0000_s1108" style="position:absolute;flip:x y;visibility:visible;mso-wrap-style:square" from="4896,888" to="4898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" strokecolor="#050100" strokeweight=".1101mm"/>
                <v:line id="Line 526" o:spid="_x0000_s1109" style="position:absolute;flip:x y;visibility:visible;mso-wrap-style:square" from="4899,919" to="4901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" strokecolor="#050100" strokeweight=".1101mm"/>
                <v:line id="Line 527" o:spid="_x0000_s1110" style="position:absolute;visibility:visible;mso-wrap-style:square" from="4964,918" to="4966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" strokecolor="#050100" strokeweight=".1101mm"/>
                <v:line id="Line 528" o:spid="_x0000_s1111" style="position:absolute;visibility:visible;mso-wrap-style:square" from="4964,913" to="4966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" strokecolor="#050100" strokeweight=".1101mm"/>
                <v:line id="Line 529" o:spid="_x0000_s1112" style="position:absolute;visibility:visible;mso-wrap-style:square" from="5051,1068" to="5051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" strokecolor="#050100" strokeweight=".17203mm"/>
                <v:line id="Line 530" o:spid="_x0000_s1113" style="position:absolute;visibility:visible;mso-wrap-style:square" from="5062,1192" to="5062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" strokecolor="#050100" strokeweight=".16919mm"/>
                <v:line id="Line 531" o:spid="_x0000_s1114" style="position:absolute;visibility:visible;mso-wrap-style:square" from="5220,1545" to="5226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" strokecolor="#050100" strokeweight=".1101mm"/>
                <v:line id="Line 532" o:spid="_x0000_s1115" style="position:absolute;visibility:visible;mso-wrap-style:square" from="5218,1333" to="5224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" strokecolor="#050100" strokeweight=".1101mm"/>
                <v:line id="Line 533" o:spid="_x0000_s1116" style="position:absolute;visibility:visible;mso-wrap-style:square" from="5269,2274" to="5334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" strokecolor="#050100" strokeweight=".1143mm"/>
                <v:line id="Line 534" o:spid="_x0000_s1117" style="position:absolute;flip:y;visibility:visible;mso-wrap-style:square" from="5329,2066" to="5581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" strokecolor="#050100" strokeweight=".1101mm"/>
                <v:line id="Line 535" o:spid="_x0000_s1118" style="position:absolute;flip:x;visibility:visible;mso-wrap-style:square" from="5328,2010" to="5580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" strokecolor="#050100" strokeweight=".1101mm"/>
                <v:line id="Line 536" o:spid="_x0000_s1119" style="position:absolute;flip:x;visibility:visible;mso-wrap-style:square" from="5328,2005" to="5580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" strokecolor="#050100" strokeweight=".1101mm"/>
                <v:line id="Line 537" o:spid="_x0000_s1120" style="position:absolute;visibility:visible;mso-wrap-style:square" from="5268,1833" to="5272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" strokecolor="#050100" strokeweight=".1101mm"/>
                <v:line id="Line 538" o:spid="_x0000_s1121" style="position:absolute;flip:x y;visibility:visible;mso-wrap-style:square" from="5329,2067" to="5331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" strokecolor="#050100" strokeweight=".1101mm"/>
                <v:line id="Line 539" o:spid="_x0000_s1122" style="position:absolute;flip:x y;visibility:visible;mso-wrap-style:square" from="5327,1889" to="5328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" strokecolor="#050100" strokeweight=".1101mm"/>
                <v:line id="Line 540" o:spid="_x0000_s1123" style="position:absolute;flip:x y;visibility:visible;mso-wrap-style:square" from="5329,2067" to="5331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" strokecolor="#050100" strokeweight=".1101mm"/>
                <v:line id="Line 541" o:spid="_x0000_s1124" style="position:absolute;flip:x y;visibility:visible;mso-wrap-style:square" from="5327,1889" to="5328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" strokecolor="#050100" strokeweight=".1101mm"/>
                <v:line id="Line 542" o:spid="_x0000_s1125" style="position:absolute;visibility:visible;mso-wrap-style:square" from="5580,2007" to="5580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" strokecolor="#050100" strokeweight=".11925mm"/>
                <v:line id="Line 543" o:spid="_x0000_s1126" style="position:absolute;visibility:visible;mso-wrap-style:square" from="5581,2001" to="5581,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" strokecolor="#050100" strokeweight=".11925mm"/>
                <v:line id="Line 544" o:spid="_x0000_s1127" style="position:absolute;visibility:visible;mso-wrap-style:square" from="5606,1331" to="5612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" strokecolor="#050100" strokeweight=".1101mm"/>
                <v:line id="Line 545" o:spid="_x0000_s1128" style="position:absolute;visibility:visible;mso-wrap-style:square" from="5608,1543" to="5614,1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" strokecolor="#050100" strokeweight=".1101mm"/>
                <v:line id="Line 546" o:spid="_x0000_s1129" style="position:absolute;visibility:visible;mso-wrap-style:square" from="5617,1829" to="5617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" strokecolor="#050100" strokeweight=".11925mm"/>
                <v:line id="Line 547" o:spid="_x0000_s1130" style="position:absolute;visibility:visible;mso-wrap-style:square" from="5618,1823" to="5618,1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" strokecolor="#050100" strokeweight=".11925mm"/>
                <v:line id="Line 548" o:spid="_x0000_s1131" style="position:absolute;visibility:visible;mso-wrap-style:square" from="5774,1193" to="5777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" strokecolor="#050100" strokeweight=".1101mm"/>
                <v:line id="Line 549" o:spid="_x0000_s1132" style="position:absolute;flip:x y;visibility:visible;mso-wrap-style:square" from="5794,1068" to="5798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" strokecolor="#050100" strokeweight=".1101mm"/>
                <v:line id="Line 550" o:spid="_x0000_s1133" style="position:absolute;visibility:visible;mso-wrap-style:square" from="4964,895" to="4964,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" strokecolor="#050100" strokeweight=".1154mm"/>
                <v:line id="Line 551" o:spid="_x0000_s1134" style="position:absolute;flip:x;visibility:visible;mso-wrap-style:square" from="5398,856" to="5403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" strokecolor="#050100" strokeweight=".1101mm"/>
                <v:line id="Line 552" o:spid="_x0000_s1135" style="position:absolute;flip:y;visibility:visible;mso-wrap-style:square" from="5432,856" to="5437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" strokecolor="#050100" strokeweight=".1101mm"/>
                <v:line id="Line 553" o:spid="_x0000_s1136" style="position:absolute;visibility:visible;mso-wrap-style:square" from="5365,448" to="5365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" strokecolor="#050100" strokeweight=".1206mm"/>
                <v:line id="Line 554" o:spid="_x0000_s1137" style="position:absolute;flip:y;visibility:visible;mso-wrap-style:square" from="4964,913" to="4964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" strokecolor="#050100" strokeweight=".1101mm"/>
                <v:line id="Line 555" o:spid="_x0000_s1138" style="position:absolute;flip:y;visibility:visible;mso-wrap-style:square" from="4966,1022" to="4966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" strokecolor="#050100" strokeweight=".1101mm"/>
                <v:line id="Line 556" o:spid="_x0000_s1139" style="position:absolute;flip:y;visibility:visible;mso-wrap-style:square" from="5268,1828" to="5269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" strokecolor="#050100" strokeweight=".1101mm"/>
                <v:line id="Line 557" o:spid="_x0000_s1140" style="position:absolute;flip:y;visibility:visible;mso-wrap-style:square" from="5328,2006" to="5328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" strokecolor="#050100" strokeweight=".1101mm"/>
                <v:line id="Line 558" o:spid="_x0000_s1141" style="position:absolute;flip:y;visibility:visible;mso-wrap-style:square" from="5331,2268" to="5331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" strokecolor="#050100" strokeweight=".1101mm"/>
                <v:line id="Line 559" o:spid="_x0000_s1142" style="position:absolute;flip:y;visibility:visible;mso-wrap-style:square" from="5580,2005" to="5580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" strokecolor="#050100" strokeweight=".1101mm"/>
                <v:line id="Line 560" o:spid="_x0000_s1143" style="position:absolute;flip:y;visibility:visible;mso-wrap-style:square" from="5617,1826" to="5617,1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" strokecolor="#050100" strokeweight=".1101mm"/>
                <v:line id="Line 561" o:spid="_x0000_s1144" style="position:absolute;flip:y;visibility:visible;mso-wrap-style:square" from="5618,1883" to="5618,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" strokecolor="#050100" strokeweight=".1101mm"/>
                <v:line id="Line 562" o:spid="_x0000_s1145" style="position:absolute;flip:x;visibility:visible;mso-wrap-style:square" from="5756,1040" to="5777,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" strokecolor="#050100" strokeweight=".1101mm"/>
                <v:line id="Line 563" o:spid="_x0000_s1146" style="position:absolute;flip:x;visibility:visible;mso-wrap-style:square" from="5066,856" to="5403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" strokecolor="#050100" strokeweight=".1101mm"/>
                <v:line id="Line 564" o:spid="_x0000_s1147" style="position:absolute;flip:y;visibility:visible;mso-wrap-style:square" from="5078,990" to="5398,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" strokecolor="#050100" strokeweight=".1101mm"/>
                <v:line id="Line 565" o:spid="_x0000_s1148" style="position:absolute;flip:y;visibility:visible;mso-wrap-style:square" from="5221,1332" to="5222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" strokecolor="#050100" strokeweight=".1101mm"/>
                <v:line id="Line 566" o:spid="_x0000_s1149" style="position:absolute;flip:x;visibility:visible;mso-wrap-style:square" from="6156,852" to="6492,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" strokecolor="#050100" strokeweight=".1101mm"/>
                <v:line id="Line 567" o:spid="_x0000_s1150" style="position:absolute;flip:y;visibility:visible;mso-wrap-style:square" from="6167,985" to="6487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" strokecolor="#050100" strokeweight=".1101mm"/>
                <v:line id="Line 568" o:spid="_x0000_s1151" style="position:absolute;visibility:visible;mso-wrap-style:square" from="5610,1543" to="5611,1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" strokecolor="#050100" strokeweight=".1101mm"/>
                <v:line id="Line 569" o:spid="_x0000_s1152" style="position:absolute;flip:x;visibility:visible;mso-wrap-style:square" from="5365,520" to="6582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" strokecolor="#050100" strokeweight=".1101mm"/>
                <v:line id="Line 570" o:spid="_x0000_s1153" style="position:absolute;flip:y;visibility:visible;mso-wrap-style:square" from="5365,459" to="6581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" strokecolor="#050100" strokeweight=".1101mm"/>
                <v:line id="Line 571" o:spid="_x0000_s1154" style="position:absolute;flip:y;visibility:visible;mso-wrap-style:square" from="4645,443" to="724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" strokecolor="#050100" strokeweight=".1101mm"/>
                <v:line id="Line 572" o:spid="_x0000_s1155" style="position:absolute;flip:y;visibility:visible;mso-wrap-style:square" from="4601,412" to="7287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" strokecolor="#050100" strokeweight=".1101mm"/>
                <v:line id="Line 573" o:spid="_x0000_s1156" style="position:absolute;flip:y;visibility:visible;mso-wrap-style:square" from="6313,1540" to="6313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" strokecolor="#050100" strokeweight=".1101mm"/>
                <v:line id="Line 574" o:spid="_x0000_s1157" style="position:absolute;visibility:visible;mso-wrap-style:square" from="5432,990" to="5756,1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" strokecolor="#050100" strokeweight=".1101mm"/>
                <v:line id="Line 575" o:spid="_x0000_s1158" style="position:absolute;flip:x y;visibility:visible;mso-wrap-style:square" from="5437,856" to="5777,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" strokecolor="#050100" strokeweight=".1101mm"/>
                <v:line id="Line 576" o:spid="_x0000_s1159" style="position:absolute;flip:y;visibility:visible;mso-wrap-style:square" from="6698,1326" to="6698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" strokecolor="#050100" strokeweight=".1101mm"/>
                <v:line id="Line 577" o:spid="_x0000_s1160" style="position:absolute;visibility:visible;mso-wrap-style:square" from="6522,985" to="6846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" strokecolor="#050100" strokeweight=".1101mm"/>
                <v:line id="Line 578" o:spid="_x0000_s1161" style="position:absolute;flip:x y;visibility:visible;mso-wrap-style:square" from="6526,852" to="6866,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" strokecolor="#050100" strokeweight=".1101mm"/>
                <v:line id="Line 579" o:spid="_x0000_s1162" style="position:absolute;flip:x y;visibility:visible;mso-wrap-style:square" from="6639,1837" to="6678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" strokecolor="#050100" strokeweight=".1101mm"/>
                <v:line id="Line 580" o:spid="_x0000_s1163" style="position:absolute;flip:x y;visibility:visible;mso-wrap-style:square" from="6639,1832" to="6678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" strokecolor="#050100" strokeweight=".1101mm"/>
                <v:line id="Line 581" o:spid="_x0000_s1164" style="position:absolute;visibility:visible;mso-wrap-style:square" from="6631,2081" to="6651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" strokecolor="#050100" strokeweight=".1101mm"/>
                <v:line id="Line 582" o:spid="_x0000_s1165" style="position:absolute;visibility:visible;mso-wrap-style:square" from="6630,1893" to="6649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" strokecolor="#050100" strokeweight=".1101mm"/>
                <v:line id="Line 583" o:spid="_x0000_s1166" style="position:absolute;flip:x y;visibility:visible;mso-wrap-style:square" from="6679,2052" to="6709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" strokecolor="#050100" strokeweight=".1101mm"/>
                <v:line id="Line 584" o:spid="_x0000_s1167" style="position:absolute;flip:x y;visibility:visible;mso-wrap-style:square" from="6680,2047" to="6709,2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" strokecolor="#050100" strokeweight=".1101mm"/>
                <v:line id="Line 585" o:spid="_x0000_s1168" style="position:absolute;flip:x y;visibility:visible;mso-wrap-style:square" from="6678,1865" to="6707,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" strokecolor="#050100" strokeweight=".1101mm"/>
                <v:line id="Line 586" o:spid="_x0000_s1169" style="position:absolute;flip:x y;visibility:visible;mso-wrap-style:square" from="6678,1859" to="6707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" strokecolor="#050100" strokeweight=".1101mm"/>
                <v:shape id="Freeform 587" o:spid="_x0000_s1170" style="position:absolute;left:5064;top:1551;width:30;height:48;visibility:visible;mso-wrap-style:square;v-text-anchor:top" coordsize="3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" path="m,l3,15r8,16l24,43r6,4e" filled="f" strokecolor="#050100" strokeweight=".1101mm">
                  <v:path arrowok="t" o:connecttype="custom" o:connectlocs="0,1551;3,1566;11,1582;24,1594;30,1598" o:connectangles="0,0,0,0,0"/>
                </v:shape>
                <v:line id="Line 588" o:spid="_x0000_s1171" style="position:absolute;visibility:visible;mso-wrap-style:square" from="6148,1436" to="6148,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" strokecolor="#050100" strokeweight=".3055mm"/>
                <v:line id="Line 589" o:spid="_x0000_s1172" style="position:absolute;visibility:visible;mso-wrap-style:square" from="6148,1433" to="6148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" strokecolor="#050100" strokeweight=".3055mm"/>
                <v:line id="Line 590" o:spid="_x0000_s1173" style="position:absolute;visibility:visible;mso-wrap-style:square" from="6144,1063" to="6144,1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" strokecolor="#050100" strokeweight=".30869mm"/>
                <v:line id="Line 591" o:spid="_x0000_s1174" style="position:absolute;visibility:visible;mso-wrap-style:square" from="6161,1035" to="616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" strokecolor="#050100" strokeweight=".30869mm"/>
                <v:line id="Line 592" o:spid="_x0000_s1175" style="position:absolute;visibility:visible;mso-wrap-style:square" from="6079,1155" to="6079,1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" strokecolor="#050100" strokeweight=".266mm"/>
                <v:line id="Line 593" o:spid="_x0000_s1176" style="position:absolute;visibility:visible;mso-wrap-style:square" from="6140,1063" to="6140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" strokecolor="#050100" strokeweight=".17203mm"/>
                <v:line id="Line 594" o:spid="_x0000_s1177" style="position:absolute;visibility:visible;mso-wrap-style:square" from="6152,1188" to="6152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" strokecolor="#050100" strokeweight=".16922mm"/>
                <v:line id="Line 595" o:spid="_x0000_s1178" style="position:absolute;visibility:visible;mso-wrap-style:square" from="6309,1540" to="6316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" strokecolor="#050100" strokeweight=".1101mm"/>
                <v:line id="Line 596" o:spid="_x0000_s1179" style="position:absolute;visibility:visible;mso-wrap-style:square" from="6307,1328" to="6314,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" strokecolor="#050100" strokeweight=".1101mm"/>
                <v:line id="Line 597" o:spid="_x0000_s1180" style="position:absolute;flip:y;visibility:visible;mso-wrap-style:square" from="6594,2259" to="6643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" strokecolor="#050100" strokeweight=".1101mm"/>
                <v:line id="Line 598" o:spid="_x0000_s1181" style="position:absolute;flip:y;visibility:visible;mso-wrap-style:square" from="6362,2268" to="6594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" strokecolor="#050100" strokeweight=".1101mm"/>
                <v:line id="Line 599" o:spid="_x0000_s1182" style="position:absolute;flip:x;visibility:visible;mso-wrap-style:square" from="6419,2212" to="6603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" strokecolor="#050100" strokeweight=".1101mm"/>
                <v:line id="Line 600" o:spid="_x0000_s1183" style="position:absolute;flip:x;visibility:visible;mso-wrap-style:square" from="6420,2207" to="6604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" strokecolor="#050100" strokeweight=".1101mm"/>
                <v:line id="Line 601" o:spid="_x0000_s1184" style="position:absolute;visibility:visible;mso-wrap-style:square" from="6358,1829" to="6362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" strokecolor="#050100" strokeweight=".1101mm"/>
                <v:line id="Line 602" o:spid="_x0000_s1185" style="position:absolute;flip:x y;visibility:visible;mso-wrap-style:square" from="6418,2072" to="641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" strokecolor="#050100" strokeweight=".1101mm"/>
                <v:line id="Line 603" o:spid="_x0000_s1186" style="position:absolute;flip:x y;visibility:visible;mso-wrap-style:square" from="6416,1885" to="6418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" strokecolor="#050100" strokeweight=".1101mm"/>
                <v:line id="Line 604" o:spid="_x0000_s1187" style="position:absolute;flip:x y;visibility:visible;mso-wrap-style:square" from="6418,2072" to="6420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" strokecolor="#050100" strokeweight=".1101mm"/>
                <v:line id="Line 605" o:spid="_x0000_s1188" style="position:absolute;flip:x y;visibility:visible;mso-wrap-style:square" from="6417,1885" to="6418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" strokecolor="#050100" strokeweight=".1101mm"/>
                <v:line id="Line 606" o:spid="_x0000_s1189" style="position:absolute;visibility:visible;mso-wrap-style:square" from="6659,1940" to="6659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" strokecolor="#050100" strokeweight=".1101mm"/>
                <v:line id="Line 607" o:spid="_x0000_s1190" style="position:absolute;visibility:visible;mso-wrap-style:square" from="6661,2124" to="6661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" strokecolor="#050100" strokeweight=".1143mm"/>
                <v:line id="Line 608" o:spid="_x0000_s1191" style="position:absolute;visibility:visible;mso-wrap-style:square" from="6695,1327" to="6701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" strokecolor="#050100" strokeweight=".1101mm"/>
                <v:line id="Line 609" o:spid="_x0000_s1192" style="position:absolute;visibility:visible;mso-wrap-style:square" from="6697,1538" to="6703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" strokecolor="#050100" strokeweight=".1101mm"/>
                <v:line id="Line 610" o:spid="_x0000_s1193" style="position:absolute;visibility:visible;mso-wrap-style:square" from="6719,2115" to="6719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" strokecolor="#050100" strokeweight=".1178mm"/>
                <v:line id="Line 611" o:spid="_x0000_s1194" style="position:absolute;visibility:visible;mso-wrap-style:square" from="6717,1927" to="6717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" strokecolor="#050100" strokeweight=".33pt"/>
                <v:line id="Line 612" o:spid="_x0000_s1195" style="position:absolute;visibility:visible;mso-wrap-style:square" from="6719,2109" to="6719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" strokecolor="#050100" strokeweight=".1178mm"/>
                <v:line id="Line 613" o:spid="_x0000_s1196" style="position:absolute;visibility:visible;mso-wrap-style:square" from="6718,1922" to="6718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" strokecolor="#050100" strokeweight=".1157mm"/>
                <v:line id="Line 614" o:spid="_x0000_s1197" style="position:absolute;visibility:visible;mso-wrap-style:square" from="6046,2497" to="6046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" strokecolor="#050100" strokeweight=".1229mm"/>
                <v:line id="Line 615" o:spid="_x0000_s1198" style="position:absolute;visibility:visible;mso-wrap-style:square" from="6190,2496" to="6190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" strokecolor="#050100" strokeweight=".1232mm"/>
                <v:line id="Line 616" o:spid="_x0000_s1199" style="position:absolute;flip:x;visibility:visible;mso-wrap-style:square" from="6487,852" to="6492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" strokecolor="#050100" strokeweight=".1101mm"/>
                <v:line id="Line 617" o:spid="_x0000_s1200" style="position:absolute;flip:y;visibility:visible;mso-wrap-style:square" from="6522,852" to="6526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" strokecolor="#050100" strokeweight=".1101mm"/>
                <v:line id="Line 618" o:spid="_x0000_s1201" style="position:absolute;visibility:visible;mso-wrap-style:square" from="6581,443" to="6581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" strokecolor="#050100" strokeweight=".1182mm"/>
                <v:line id="Line 619" o:spid="_x0000_s1202" style="position:absolute;visibility:visible;mso-wrap-style:square" from="6197,2443" to="6197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" strokecolor="#050100" strokeweight=".16703mm"/>
                <v:line id="Line 620" o:spid="_x0000_s1203" style="position:absolute;flip:y;visibility:visible;mso-wrap-style:square" from="6358,1823" to="6358,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" strokecolor="#050100" strokeweight=".1101mm"/>
                <v:line id="Line 621" o:spid="_x0000_s1204" style="position:absolute;flip:y;visibility:visible;mso-wrap-style:square" from="6418,2010" to="6418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" strokecolor="#050100" strokeweight=".1101mm"/>
                <v:line id="Line 622" o:spid="_x0000_s1205" style="position:absolute;flip:y;visibility:visible;mso-wrap-style:square" from="6419,2207" to="6420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" strokecolor="#050100" strokeweight=".1101mm"/>
                <v:line id="Line 623" o:spid="_x0000_s1206" style="position:absolute;flip:y;visibility:visible;mso-wrap-style:square" from="6590,1822" to="6590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" strokecolor="#050100" strokeweight=".1101mm"/>
                <v:line id="Line 624" o:spid="_x0000_s1207" style="position:absolute;flip:y;visibility:visible;mso-wrap-style:square" from="6602,2010" to="6602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" strokecolor="#050100" strokeweight=".1101mm"/>
                <v:line id="Line 625" o:spid="_x0000_s1208" style="position:absolute;flip:y;visibility:visible;mso-wrap-style:square" from="6603,2207" to="6604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" strokecolor="#050100" strokeweight=".1101mm"/>
                <v:line id="Line 626" o:spid="_x0000_s1209" style="position:absolute;flip:y;visibility:visible;mso-wrap-style:square" from="6631,2000" to="6631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" strokecolor="#050100" strokeweight=".1101mm"/>
                <v:line id="Line 627" o:spid="_x0000_s1210" style="position:absolute;flip:y;visibility:visible;mso-wrap-style:square" from="6639,1831" to="6639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" strokecolor="#050100" strokeweight=".1101mm"/>
                <v:line id="Line 628" o:spid="_x0000_s1211" style="position:absolute;flip:y;visibility:visible;mso-wrap-style:square" from="6632,2197" to="6633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" strokecolor="#050100" strokeweight=".1101mm"/>
                <v:line id="Line 629" o:spid="_x0000_s1212" style="position:absolute;flip:y;visibility:visible;mso-wrap-style:square" from="6650,1981" to="6650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" strokecolor="#050100" strokeweight=".1101mm"/>
                <v:line id="Line 630" o:spid="_x0000_s1213" style="position:absolute;flip:y;visibility:visible;mso-wrap-style:square" from="6652,2178" to="6652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" strokecolor="#050100" strokeweight=".1101mm"/>
                <v:line id="Line 631" o:spid="_x0000_s1214" style="position:absolute;flip:y;visibility:visible;mso-wrap-style:square" from="6678,1859" to="6678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" strokecolor="#050100" strokeweight=".1101mm"/>
                <v:line id="Line 632" o:spid="_x0000_s1215" style="position:absolute;flip:y;visibility:visible;mso-wrap-style:square" from="6679,2047" to="6680,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" strokecolor="#050100" strokeweight=".1101mm"/>
                <v:line id="Line 633" o:spid="_x0000_s1216" style="position:absolute;visibility:visible;mso-wrap-style:square" from="6048,2444" to="6048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" strokecolor="#050100" strokeweight=".14853mm"/>
                <v:line id="Line 634" o:spid="_x0000_s1217" style="position:absolute;visibility:visible;mso-wrap-style:square" from="6191,2444" to="6191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" strokecolor="#050100" strokeweight=".14853mm"/>
                <v:line id="Line 635" o:spid="_x0000_s1218" style="position:absolute;flip:y;visibility:visible;mso-wrap-style:square" from="5797,1437" to="5798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" strokecolor="#050100" strokeweight=".1101mm"/>
                <v:line id="Line 636" o:spid="_x0000_s1219" style="position:absolute;flip:x;visibility:visible;mso-wrap-style:square" from="5776,1545" to="5777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" strokecolor="#050100" strokeweight=".1101mm"/>
                <v:line id="Line 637" o:spid="_x0000_s1220" style="position:absolute;flip:y;visibility:visible;mso-wrap-style:square" from="5850,1198" to="5868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" strokecolor="#050100" strokeweight=".1101mm"/>
                <v:line id="Line 638" o:spid="_x0000_s1221" style="position:absolute;flip:y;visibility:visible;mso-wrap-style:square" from="5774,1068" to="5794,1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" strokecolor="#050100" strokeweight=".1101mm"/>
                <v:line id="Line 639" o:spid="_x0000_s1222" style="position:absolute;flip:x;visibility:visible;mso-wrap-style:square" from="5777,1437" to="5798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" strokecolor="#050100" strokeweight=".1101mm"/>
                <v:line id="Line 640" o:spid="_x0000_s1223" style="position:absolute;flip:x;visibility:visible;mso-wrap-style:square" from="5776,1444" to="5797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" strokecolor="#050100" strokeweight=".1101mm"/>
                <v:line id="Line 641" o:spid="_x0000_s1224" style="position:absolute;flip:x;visibility:visible;mso-wrap-style:square" from="6534,526" to="6584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" strokecolor="#050100" strokeweight=".1101mm"/>
                <v:shape id="Freeform 642" o:spid="_x0000_s1225" style="position:absolute;left:5745;top:1551;width:31;height:44;visibility:visible;mso-wrap-style:square;v-text-anchor:top" coordsize="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" path="m,44l7,39,18,28,26,14,30,e" filled="f" strokecolor="#050100" strokeweight=".1101mm">
                  <v:path arrowok="t" o:connecttype="custom" o:connectlocs="0,1595;7,1590;18,1579;26,1565;30,1551" o:connectangles="0,0,0,0,0"/>
                </v:shape>
                <v:shape id="Freeform 643" o:spid="_x0000_s1226" style="position:absolute;left:6835;top:1546;width:31;height:44;visibility:visible;mso-wrap-style:square;v-text-anchor:top" coordsize="3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" path="m,44l7,39,19,28,27,14,31,e" filled="f" strokecolor="#050100" strokeweight=".1101mm">
                  <v:path arrowok="t" o:connecttype="custom" o:connectlocs="0,1591;7,1586;19,1575;27,1561;31,1547" o:connectangles="0,0,0,0,0"/>
                </v:shape>
                <v:line id="Line 644" o:spid="_x0000_s1227" style="position:absolute;flip:y;visibility:visible;mso-wrap-style:square" from="5438,1595" to="5746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" strokecolor="#050100" strokeweight=".1101mm"/>
                <v:line id="Line 645" o:spid="_x0000_s1228" style="position:absolute;visibility:visible;mso-wrap-style:square" from="6311,1328" to="6311,1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" strokecolor="#050100" strokeweight=".1101mm"/>
                <v:line id="Line 646" o:spid="_x0000_s1229" style="position:absolute;visibility:visible;mso-wrap-style:square" from="6700,1539" to="6700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" strokecolor="#050100" strokeweight=".1101mm"/>
                <v:line id="Line 647" o:spid="_x0000_s1230" style="position:absolute;flip:y;visibility:visible;mso-wrap-style:square" from="6527,1591" to="6835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" strokecolor="#050100" strokeweight=".1101mm"/>
                <v:line id="Line 648" o:spid="_x0000_s1231" style="position:absolute;flip:y;visibility:visible;mso-wrap-style:square" from="6660,2034" to="6679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" strokecolor="#050100" strokeweight=".1101mm"/>
                <v:line id="Line 649" o:spid="_x0000_s1232" style="position:absolute;flip:x;visibility:visible;mso-wrap-style:square" from="6602,2000" to="6631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" strokecolor="#050100" strokeweight=".1101mm"/>
                <v:line id="Line 650" o:spid="_x0000_s1233" style="position:absolute;flip:x;visibility:visible;mso-wrap-style:square" from="6602,2006" to="6631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" strokecolor="#050100" strokeweight=".1101mm"/>
                <v:line id="Line 651" o:spid="_x0000_s1234" style="position:absolute;flip:x;visibility:visible;mso-wrap-style:square" from="6604,2197" to="6633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" strokecolor="#050100" strokeweight=".1101mm"/>
                <v:line id="Line 652" o:spid="_x0000_s1235" style="position:absolute;flip:x;visibility:visible;mso-wrap-style:square" from="6603,2203" to="6632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" strokecolor="#050100" strokeweight=".1101mm"/>
                <v:line id="Line 653" o:spid="_x0000_s1236" style="position:absolute;visibility:visible;mso-wrap-style:square" from="6651,2099" to="6661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" strokecolor="#050100" strokeweight=".1101mm"/>
                <v:line id="Line 654" o:spid="_x0000_s1237" style="position:absolute;flip:x y;visibility:visible;mso-wrap-style:square" from="6709,2090" to="6719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" strokecolor="#050100" strokeweight=".1101mm"/>
                <v:line id="Line 655" o:spid="_x0000_s1238" style="position:absolute;flip:x y;visibility:visible;mso-wrap-style:square" from="6709,2084" to="6719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" strokecolor="#050100" strokeweight=".1101mm"/>
                <v:line id="Line 656" o:spid="_x0000_s1239" style="position:absolute;visibility:visible;mso-wrap-style:square" from="6649,1912" to="6659,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" strokecolor="#050100" strokeweight=".1101mm"/>
                <v:line id="Line 657" o:spid="_x0000_s1240" style="position:absolute;flip:x y;visibility:visible;mso-wrap-style:square" from="6707,1902" to="6717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" strokecolor="#050100" strokeweight=".1101mm"/>
                <v:line id="Line 658" o:spid="_x0000_s1241" style="position:absolute;flip:x y;visibility:visible;mso-wrap-style:square" from="6707,1897" to="6717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" strokecolor="#050100" strokeweight=".1101mm"/>
                <v:shape id="Freeform 659" o:spid="_x0000_s1242" style="position:absolute;left:6153;top:1546;width:30;height:48;visibility:visible;mso-wrap-style:square;v-text-anchor:top" coordsize="3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" path="m,l4,16r7,15l24,44r6,4e" filled="f" strokecolor="#050100" strokeweight=".1101mm">
                  <v:path arrowok="t" o:connecttype="custom" o:connectlocs="0,1546;4,1562;11,1577;24,1590;30,1594" o:connectangles="0,0,0,0,0"/>
                </v:shape>
                <v:line id="Line 660" o:spid="_x0000_s1243" style="position:absolute;visibility:visible;mso-wrap-style:square" from="7409,457" to="7415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" strokecolor="#050100" strokeweight=".01694mm"/>
                <v:line id="Line 661" o:spid="_x0000_s1244" style="position:absolute;flip:y;visibility:visible;mso-wrap-style:square" from="7459,2440" to="7459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" strokecolor="#050100" strokeweight=".1101mm"/>
                <v:line id="Line 662" o:spid="_x0000_s1245" style="position:absolute;visibility:visible;mso-wrap-style:square" from="6994,899" to="6994,1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" strokecolor="#050100" strokeweight=".1362mm"/>
                <v:line id="Line 663" o:spid="_x0000_s1246" style="position:absolute;visibility:visible;mso-wrap-style:square" from="7058,902" to="7060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" strokecolor="#050100" strokeweight=".1101mm"/>
                <v:line id="Line 664" o:spid="_x0000_s1247" style="position:absolute;visibility:visible;mso-wrap-style:square" from="7064,871" to="7065,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" strokecolor="#050100" strokeweight=".1101mm"/>
                <v:line id="Line 665" o:spid="_x0000_s1248" style="position:absolute;visibility:visible;mso-wrap-style:square" from="7427,2423" to="7433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" strokecolor="#050100" strokeweight=".018mm"/>
                <v:line id="Line 666" o:spid="_x0000_s1249" style="position:absolute;visibility:visible;mso-wrap-style:square" from="6863,1188" to="6866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" strokecolor="#050100" strokeweight=".1101mm"/>
                <v:line id="Line 667" o:spid="_x0000_s1250" style="position:absolute;flip:x y;visibility:visible;mso-wrap-style:square" from="6883,1063" to="6887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" strokecolor="#050100" strokeweight=".1101mm"/>
                <v:line id="Line 668" o:spid="_x0000_s1251" style="position:absolute;flip:x y;visibility:visible;mso-wrap-style:square" from="7242,443" to="7253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" strokecolor="#050100" strokeweight=".1101mm"/>
                <v:line id="Line 669" o:spid="_x0000_s1252" style="position:absolute;visibility:visible;mso-wrap-style:square" from="7287,412" to="7299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" strokecolor="#050100" strokeweight=".1101mm"/>
                <v:line id="Line 670" o:spid="_x0000_s1253" style="position:absolute;flip:x y;visibility:visible;mso-wrap-style:square" from="7412,456" to="7430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" strokecolor="#050100" strokeweight=".1101mm"/>
                <v:line id="Line 671" o:spid="_x0000_s1254" style="position:absolute;flip:x;visibility:visible;mso-wrap-style:square" from="7552,2001" to="7621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" strokecolor="#050100" strokeweight=".1101mm"/>
                <v:line id="Line 672" o:spid="_x0000_s1255" style="position:absolute;visibility:visible;mso-wrap-style:square" from="7582,511" to="7600,2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" strokecolor="#050100" strokeweight=".1101mm"/>
                <v:line id="Line 673" o:spid="_x0000_s1256" style="position:absolute;flip:y;visibility:visible;mso-wrap-style:square" from="6707,1897" to="6707,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" strokecolor="#050100" strokeweight=".1101mm"/>
                <v:line id="Line 674" o:spid="_x0000_s1257" style="position:absolute;flip:y;visibility:visible;mso-wrap-style:square" from="6709,2084" to="6709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" strokecolor="#050100" strokeweight=".1101mm"/>
                <v:line id="Line 675" o:spid="_x0000_s1258" style="position:absolute;flip:y;visibility:visible;mso-wrap-style:square" from="6717,1925" to="6717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" strokecolor="#050100" strokeweight=".1101mm"/>
                <v:line id="Line 676" o:spid="_x0000_s1259" style="position:absolute;flip:y;visibility:visible;mso-wrap-style:square" from="6717,1962" to="6718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" strokecolor="#050100" strokeweight=".1101mm"/>
                <v:line id="Line 677" o:spid="_x0000_s1260" style="position:absolute;flip:y;visibility:visible;mso-wrap-style:square" from="6719,2112" to="6719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" strokecolor="#050100" strokeweight=".1101mm"/>
                <v:line id="Line 678" o:spid="_x0000_s1261" style="position:absolute;flip:y;visibility:visible;mso-wrap-style:square" from="7536,2001" to="7552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" strokecolor="#050100" strokeweight=".1101mm"/>
                <v:line id="Line 679" o:spid="_x0000_s1262" style="position:absolute;visibility:visible;mso-wrap-style:square" from="7062,979" to="706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" strokecolor="#050100" strokeweight=".22542mm"/>
                <v:line id="Line 680" o:spid="_x0000_s1263" style="position:absolute;visibility:visible;mso-wrap-style:square" from="7056,1008" to="7056,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" strokecolor="#050100" strokeweight=".22861mm"/>
                <v:line id="Line 681" o:spid="_x0000_s1264" style="position:absolute;flip:y;visibility:visible;mso-wrap-style:square" from="6886,1433" to="6887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" strokecolor="#050100" strokeweight=".1101mm"/>
                <v:line id="Line 682" o:spid="_x0000_s1265" style="position:absolute;visibility:visible;mso-wrap-style:square" from="6866,1541" to="6866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" strokecolor="#050100" strokeweight=".1101mm"/>
                <v:line id="Line 683" o:spid="_x0000_s1266" style="position:absolute;flip:y;visibility:visible;mso-wrap-style:square" from="6939,1193" to="6957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" strokecolor="#050100" strokeweight=".1101mm"/>
                <v:line id="Line 684" o:spid="_x0000_s1267" style="position:absolute;flip:x;visibility:visible;mso-wrap-style:square" from="6846,1035" to="6866,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" strokecolor="#050100" strokeweight=".1101mm"/>
                <v:line id="Line 685" o:spid="_x0000_s1268" style="position:absolute;flip:y;visibility:visible;mso-wrap-style:square" from="6863,1063" to="6883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" strokecolor="#050100" strokeweight=".1101mm"/>
                <v:line id="Line 686" o:spid="_x0000_s1269" style="position:absolute;flip:x;visibility:visible;mso-wrap-style:square" from="7058,871" to="7064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" strokecolor="#050100" strokeweight=".1101mm"/>
                <v:line id="Line 687" o:spid="_x0000_s1270" style="position:absolute;flip:y;visibility:visible;mso-wrap-style:square" from="7060,981" to="7065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" strokecolor="#050100" strokeweight=".1101mm"/>
                <v:line id="Line 688" o:spid="_x0000_s1271" style="position:absolute;flip:x;visibility:visible;mso-wrap-style:square" from="6866,1433" to="6887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" strokecolor="#050100" strokeweight=".1101mm"/>
                <v:line id="Line 689" o:spid="_x0000_s1272" style="position:absolute;flip:x;visibility:visible;mso-wrap-style:square" from="6866,1439" to="6886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" strokecolor="#050100" strokeweight=".1101mm"/>
                <v:line id="Line 690" o:spid="_x0000_s1273" style="position:absolute;flip:x;visibility:visible;mso-wrap-style:square" from="6650,1958" to="6658,1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" strokecolor="#050100" strokeweight=".1101mm"/>
                <v:line id="Line 691" o:spid="_x0000_s1274" style="position:absolute;flip:x;visibility:visible;mso-wrap-style:square" from="6650,1959" to="6659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" strokecolor="#050100" strokeweight=".1101mm"/>
                <v:line id="Line 692" o:spid="_x0000_s1275" style="position:absolute;flip:y;visibility:visible;mso-wrap-style:square" from="6708,1968" to="6717,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" strokecolor="#050100" strokeweight=".1101mm"/>
                <v:line id="Line 693" o:spid="_x0000_s1276" style="position:absolute;flip:x;visibility:visible;mso-wrap-style:square" from="6652,2155" to="6660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" strokecolor="#050100" strokeweight=".1101mm"/>
                <v:line id="Line 694" o:spid="_x0000_s1277" style="position:absolute;flip:x;visibility:visible;mso-wrap-style:square" from="6652,2156" to="6661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" strokecolor="#050100" strokeweight=".1101mm"/>
                <v:line id="Line 695" o:spid="_x0000_s1278" style="position:absolute;flip:y;visibility:visible;mso-wrap-style:square" from="6710,2165" to="6719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" strokecolor="#050100" strokeweight=".1101mm"/>
                <v:line id="Line 696" o:spid="_x0000_s1279" style="position:absolute;flip:y;visibility:visible;mso-wrap-style:square" from="6679,1996" to="6708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" strokecolor="#050100" strokeweight=".1101mm"/>
                <v:line id="Line 697" o:spid="_x0000_s1280" style="position:absolute;flip:y;visibility:visible;mso-wrap-style:square" from="6681,2193" to="6710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" strokecolor="#050100" strokeweight=".1101mm"/>
                <v:line id="Line 698" o:spid="_x0000_s1281" style="position:absolute;flip:x;visibility:visible;mso-wrap-style:square" from="6631,1981" to="6650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" strokecolor="#050100" strokeweight=".1101mm"/>
                <v:line id="Line 699" o:spid="_x0000_s1282" style="position:absolute;flip:x;visibility:visible;mso-wrap-style:square" from="6631,1987" to="6650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" strokecolor="#050100" strokeweight=".1101mm"/>
                <v:line id="Line 700" o:spid="_x0000_s1283" style="position:absolute;flip:x;visibility:visible;mso-wrap-style:square" from="6633,2178" to="6652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" strokecolor="#050100" strokeweight=".1101mm"/>
                <v:line id="Line 701" o:spid="_x0000_s1284" style="position:absolute;flip:x;visibility:visible;mso-wrap-style:square" from="6632,2184" to="665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" strokecolor="#050100" strokeweight=".1101mm"/>
                <v:line id="Line 702" o:spid="_x0000_s1285" style="position:absolute;flip:y;visibility:visible;mso-wrap-style:square" from="6643,2230" to="6681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" strokecolor="#050100" strokeweight=".1101mm"/>
                <v:line id="Line 703" o:spid="_x0000_s1286" style="position:absolute;flip:x;visibility:visible;mso-wrap-style:square" from="7603,2001" to="7621,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" strokecolor="#050100" strokeweight=".1101mm"/>
                <v:line id="Line 704" o:spid="_x0000_s1287" style="position:absolute;flip:y;visibility:visible;mso-wrap-style:square" from="4487,2454" to="4489,2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" strokecolor="#050100" strokeweight=".1101mm"/>
                <v:line id="Line 705" o:spid="_x0000_s1288" style="position:absolute;visibility:visible;mso-wrap-style:square" from="4491,2437" to="4498,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" strokecolor="#050100" strokeweight=".01447mm"/>
                <v:line id="Line 706" o:spid="_x0000_s1289" style="position:absolute;visibility:visible;mso-wrap-style:square" from="4491,2436" to="4498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" strokecolor="#050100" strokeweight=".07pt"/>
                <v:line id="Line 707" o:spid="_x0000_s1290" style="position:absolute;flip:y;visibility:visible;mso-wrap-style:square" from="6940,1313" to="6942,1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" strokecolor="#050100" strokeweight=".1101mm"/>
                <v:line id="Line 708" o:spid="_x0000_s1291" style="position:absolute;flip:y;visibility:visible;mso-wrap-style:square" from="4989,1284" to="4993,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" strokecolor="#050100" strokeweight=".1101mm"/>
                <v:shape id="Freeform 709" o:spid="_x0000_s1292" style="position:absolute;left:5045;top:1447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" path="m,l1,r,1l1,2,3,4r,1l4,6r,1l5,7r,1l6,9r,1l7,11r,1l8,12r,1l9,14e" filled="f" strokecolor="#050100" strokeweight=".1101mm">
                  <v:path arrowok="t" o:connecttype="custom" o:connectlocs="0,1448;1,1448;1,1449;1,1449;1,1450;3,1452;3,1453;4,1454;4,1454;4,1455;5,1455;5,1456;5,1456;6,1457;6,1457;6,1458;6,1458;7,1459;7,1459;7,1460;8,1460;8,1461;8,1461;9,1462" o:connectangles="0,0,0,0,0,0,0,0,0,0,0,0,0,0,0,0,0,0,0,0,0,0,0,0"/>
                </v:shape>
                <v:shape id="Freeform 710" o:spid="_x0000_s1293" style="position:absolute;left:6134;top:1443;width:9;height:15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" path="m,l,1,1,2r,1l2,4r,1l3,6r,1l4,7r,1l5,9r,1l6,11r,1l7,12r,1l8,14e" filled="f" strokecolor="#050100" strokeweight=".1101mm">
                  <v:path arrowok="t" o:connecttype="custom" o:connectlocs="0,1443;0,1444;0,1444;1,1445;1,1445;1,1446;1,1446;2,1447;2,1447;2,1448;3,1449;3,1449;3,1450;4,1450;4,1451;4,1451;5,1452;5,1452;5,1453;5,1453;6,1454;6,1454;6,1455;7,1455;7,1456;7,1456;8,1457;8,1457" o:connectangles="0,0,0,0,0,0,0,0,0,0,0,0,0,0,0,0,0,0,0,0,0,0,0,0,0,0,0,0"/>
                </v:shape>
                <v:line id="Line 711" o:spid="_x0000_s1294" style="position:absolute;flip:y;visibility:visible;mso-wrap-style:square" from="5044,1445" to="5045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" strokecolor="#050100" strokeweight=".1101mm"/>
                <v:line id="Line 712" o:spid="_x0000_s1295" style="position:absolute;flip:y;visibility:visible;mso-wrap-style:square" from="6133,1441" to="6135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" strokecolor="#050100" strokeweight=".1101mm"/>
                <v:shape id="Freeform 713" o:spid="_x0000_s1296" style="position:absolute;left:5794;top:1447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" path="m,16r1,l1,15,2,14r,-1l3,12r,-1l4,10,5,9,5,8,6,7,6,6r1,l7,5,7,4r1,l8,3,9,2,9,1,10,e" filled="f" strokecolor="#050100" strokeweight=".1101mm">
                  <v:path arrowok="t" o:connecttype="custom" o:connectlocs="0,1463;1,1463;1,1462;1,1462;2,1461;2,1460;2,1460;3,1459;3,1459;3,1458;4,1457;4,1457;5,1456;5,1456;5,1455;6,1454;6,1454;6,1453;7,1453;7,1452;7,1451;8,1451;8,1450;8,1450;9,1449;9,1448;9,1448;10,1447" o:connectangles="0,0,0,0,0,0,0,0,0,0,0,0,0,0,0,0,0,0,0,0,0,0,0,0,0,0,0,0"/>
                </v:shape>
                <v:shape id="Freeform 714" o:spid="_x0000_s1297" style="position:absolute;left:6883;top:1442;width:10;height:17;visibility:visible;mso-wrap-style:square;v-text-anchor:top" coordsize="1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" path="m,16l,15,1,14r,-1l2,12r,-1l3,11r,-1l3,9r1,l4,8r1,l5,7,5,6r1,l6,5,7,4,7,3,8,2,8,1,9,e" filled="f" strokecolor="#050100" strokeweight=".1101mm">
                  <v:path arrowok="t" o:connecttype="custom" o:connectlocs="0,1459;0,1458;0,1458;1,1457;1,1456;1,1456;2,1455;2,1455;2,1454;3,1454;3,1453;3,1452;4,1452;4,1451;5,1451;5,1450;5,1449;6,1449;6,1448;6,1448;7,1447;7,1446;7,1446;8,1445;8,1445;8,1444;9,1443;9,1443" o:connectangles="0,0,0,0,0,0,0,0,0,0,0,0,0,0,0,0,0,0,0,0,0,0,0,0,0,0,0,0"/>
                </v:shape>
                <v:line id="Line 715" o:spid="_x0000_s1298" style="position:absolute;flip:y;visibility:visible;mso-wrap-style:square" from="5804,1442" to="5806,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" strokecolor="#050100" strokeweight=".1101mm"/>
                <v:line id="Line 716" o:spid="_x0000_s1299" style="position:absolute;flip:y;visibility:visible;mso-wrap-style:square" from="6893,1438" to="6896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" strokecolor="#050100" strokeweight=".1101mm"/>
                <v:shape id="Freeform 717" o:spid="_x0000_s1300" style="position:absolute;left:5806;top:1315;width:44;height:127;visibility:visible;mso-wrap-style:square;v-text-anchor:top" coordsize="4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" path="m,127l27,68,43,5,44,e" filled="f" strokecolor="#050100" strokeweight=".1101mm">
                  <v:path arrowok="t" o:connecttype="custom" o:connectlocs="0,1442;27,1383;43,1320;44,1315" o:connectangles="0,0,0,0"/>
                </v:shape>
                <v:shape id="Freeform 718" o:spid="_x0000_s1301" style="position:absolute;left:6895;top:1310;width:44;height:127;visibility:visible;mso-wrap-style:square;v-text-anchor:top" coordsize="4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" path="m,127l26,68,42,5,43,e" filled="f" strokecolor="#050100" strokeweight=".1101mm">
                  <v:path arrowok="t" o:connecttype="custom" o:connectlocs="0,1438;26,1379;42,1316;43,1311" o:connectangles="0,0,0,0"/>
                </v:shape>
                <v:line id="Line 719" o:spid="_x0000_s1302" style="position:absolute;flip:y;visibility:visible;mso-wrap-style:square" from="6995,1026" to="6995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" strokecolor="#050100" strokeweight=".1101mm"/>
                <v:line id="Line 720" o:spid="_x0000_s1303" style="position:absolute;flip:y;visibility:visible;mso-wrap-style:square" from="4964,893" to="4965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" strokecolor="#050100" strokeweight=".1101mm"/>
                <v:shape id="Freeform 721" o:spid="_x0000_s1304" style="position:absolute;left:4965;top:1022;width:18;height:109;visibility:visible;mso-wrap-style:square;v-text-anchor:top" coordsize="1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" path="m,l6,63r10,41l17,108e" filled="f" strokecolor="#050100" strokeweight=".1101mm">
                  <v:path arrowok="t" o:connecttype="custom" o:connectlocs="0,1022;6,1085;16,1126;17,1130" o:connectangles="0,0,0,0"/>
                </v:shape>
                <v:shape id="Freeform 722" o:spid="_x0000_s1305" style="position:absolute;left:4965;top:1027;width:18;height:109;visibility:visible;mso-wrap-style:square;v-text-anchor:top" coordsize="1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" path="m,l6,63r10,41l17,108e" filled="f" strokecolor="#050100" strokeweight=".1101mm">
                  <v:path arrowok="t" o:connecttype="custom" o:connectlocs="0,1028;6,1091;16,1132;17,1136" o:connectangles="0,0,0,0"/>
                </v:shape>
                <v:shape id="Freeform 723" o:spid="_x0000_s1306" style="position:absolute;left:6960;top:1031;width:35;height:143;visibility:visible;mso-wrap-style:square;v-text-anchor:top" coordsize="3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" path="m,142l22,84,33,22,35,5,35,e" filled="f" strokecolor="#050100" strokeweight=".1101mm">
                  <v:path arrowok="t" o:connecttype="custom" o:connectlocs="0,1174;22,1116;33,1054;35,1037;35,1032" o:connectangles="0,0,0,0,0"/>
                </v:shape>
                <v:shape id="Freeform 724" o:spid="_x0000_s1307" style="position:absolute;left:6961;top:1031;width:34;height:136;visibility:visible;mso-wrap-style:square;v-text-anchor:top" coordsize="3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" path="m,135l22,74,33,10r,-5l34,e" filled="f" strokecolor="#050100" strokeweight=".1101mm">
                  <v:path arrowok="t" o:connecttype="custom" o:connectlocs="0,1167;22,1106;33,1042;33,1037;34,1032" o:connectangles="0,0,0,0,0"/>
                </v:shape>
                <v:line id="Line 725" o:spid="_x0000_s1308" style="position:absolute;visibility:visible;mso-wrap-style:square" from="5418,1650" to="5418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" strokecolor="#050100" strokeweight=".1101mm"/>
                <v:line id="Line 726" o:spid="_x0000_s1309" style="position:absolute;visibility:visible;mso-wrap-style:square" from="6507,1645" to="6507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" strokecolor="#050100" strokeweight=".1101mm"/>
                <v:line id="Line 727" o:spid="_x0000_s1310" style="position:absolute;visibility:visible;mso-wrap-style:square" from="5418,1650" to="5419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" strokecolor="#050100" strokeweight=".1101mm"/>
                <v:line id="Line 728" o:spid="_x0000_s1311" style="position:absolute;visibility:visible;mso-wrap-style:square" from="6507,1645" to="6508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" strokecolor="#050100" strokeweight=".1101mm"/>
                <v:line id="Line 729" o:spid="_x0000_s1312" style="position:absolute;flip:y;visibility:visible;mso-wrap-style:square" from="5223,1544" to="5224,1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" strokecolor="#050100" strokeweight=".1101mm"/>
                <v:line id="Line 730" o:spid="_x0000_s1313" style="position:absolute;flip:y;visibility:visible;mso-wrap-style:square" from="6313,1540" to="6313,1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" strokecolor="#050100" strokeweight=".1101mm"/>
                <v:line id="Line 731" o:spid="_x0000_s1314" style="position:absolute;flip:y;visibility:visible;mso-wrap-style:square" from="5609,1331" to="5609,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" strokecolor="#050100" strokeweight=".1101mm"/>
                <v:line id="Line 732" o:spid="_x0000_s1315" style="position:absolute;flip:y;visibility:visible;mso-wrap-style:square" from="6698,1326" to="6698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" strokecolor="#050100" strokeweight=".1101mm"/>
                <v:line id="Line 733" o:spid="_x0000_s1316" style="position:absolute;visibility:visible;mso-wrap-style:square" from="5610,1543" to="5611,1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" strokecolor="#050100" strokeweight=".1101mm"/>
                <v:line id="Line 734" o:spid="_x0000_s1317" style="position:absolute;flip:y;visibility:visible;mso-wrap-style:square" from="5221,1332" to="5222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" strokecolor="#050100" strokeweight=".1101mm"/>
                <v:line id="Line 735" o:spid="_x0000_s1318" style="position:absolute;flip:y;visibility:visible;mso-wrap-style:square" from="6311,1328" to="6311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" strokecolor="#050100" strokeweight=".1101mm"/>
                <v:line id="Line 736" o:spid="_x0000_s1319" style="position:absolute;flip:y;visibility:visible;mso-wrap-style:square" from="6700,1538" to="6700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" strokecolor="#050100" strokeweight=".1101mm"/>
                <v:shape id="Freeform 737" o:spid="_x0000_s1320" style="position:absolute;left:5610;top:1446;width:29;height:97;visibility:visible;mso-wrap-style:square;v-text-anchor:top" coordsize="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" path="m,97l24,37,28,6,29,e" filled="f" strokecolor="#050100" strokeweight=".1101mm">
                  <v:path arrowok="t" o:connecttype="custom" o:connectlocs="0,1543;24,1483;28,1452;29,1446" o:connectangles="0,0,0,0"/>
                </v:shape>
                <v:shape id="Freeform 738" o:spid="_x0000_s1321" style="position:absolute;left:6700;top:1441;width:29;height:97;visibility:visible;mso-wrap-style:square;v-text-anchor:top" coordsize="2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" path="m,96l24,37,29,5,29,e" filled="f" strokecolor="#050100" strokeweight=".1101mm">
                  <v:path arrowok="t" o:connecttype="custom" o:connectlocs="0,1538;24,1479;29,1447;29,1442" o:connectangles="0,0,0,0"/>
                </v:shape>
                <v:line id="Line 739" o:spid="_x0000_s1322" style="position:absolute;flip:y;visibility:visible;mso-wrap-style:square" from="5064,1548" to="5064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" strokecolor="#050100" strokeweight=".1101mm"/>
                <v:line id="Line 740" o:spid="_x0000_s1323" style="position:absolute;flip:y;visibility:visible;mso-wrap-style:square" from="6153,1544" to="6154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" strokecolor="#050100" strokeweight=".1101mm"/>
                <v:shape id="Freeform 741" o:spid="_x0000_s1324" style="position:absolute;left:4983;top:713;width:441;height:449;visibility:visible;mso-wrap-style:square;v-text-anchor:top" coordsize="44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" path="m440,l375,5,310,19,248,42,191,74r-53,40l93,162,55,216,26,275,8,339,,404r,22l1,448e" filled="f" strokecolor="#050100" strokeweight=".1101mm">
                  <v:path arrowok="t" o:connecttype="custom" o:connectlocs="440,714;375,719;310,733;248,756;191,788;138,828;93,876;55,930;26,989;8,1053;0,1118;0,1140;1,1162" o:connectangles="0,0,0,0,0,0,0,0,0,0,0,0,0"/>
                </v:shape>
                <v:shape id="Freeform 742" o:spid="_x0000_s1325" style="position:absolute;left:4993;top:1281;width:51;height:165;visibility:visible;mso-wrap-style:square;v-text-anchor:top" coordsize="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" path="m50,165l23,106,5,43,2,22,,e" filled="f" strokecolor="#050100" strokeweight=".1101mm">
                  <v:path arrowok="t" o:connecttype="custom" o:connectlocs="50,1446;23,1387;5,1324;2,1303;0,1281" o:connectangles="0,0,0,0,0"/>
                </v:shape>
                <v:shape id="Picture 743" o:spid="_x0000_s1326" type="#_x0000_t75" style="position:absolute;left:5218;top:1223;width:425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">
                  <v:imagedata r:id="rId66" o:title=""/>
                </v:shape>
                <v:shape id="Freeform 744" o:spid="_x0000_s1327" style="position:absolute;left:5424;top:713;width:449;height:485;visibility:visible;mso-wrap-style:square;v-text-anchor:top" coordsize="44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" path="m444,484r3,-23l448,437r,-23l447,391,436,322,412,256,378,195,335,141,283,94,224,56,160,27,93,9,24,,,e" filled="f" strokecolor="#050100" strokeweight=".1101mm">
                  <v:path arrowok="t" o:connecttype="custom" o:connectlocs="444,1198;447,1175;448,1151;448,1128;447,1105;436,1036;412,970;378,909;335,855;283,808;224,770;160,741;93,723;24,714;0,714" o:connectangles="0,0,0,0,0,0,0,0,0,0,0,0,0,0,0"/>
                </v:shape>
                <v:shape id="Picture 745" o:spid="_x0000_s1328" type="#_x0000_t75" style="position:absolute;left:5057;top:1164;width:16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">
                  <v:imagedata r:id="rId67" o:title=""/>
                </v:shape>
                <v:shape id="Freeform 746" o:spid="_x0000_s1329" style="position:absolute;left:5065;top:1544;width:159;height:33;visibility:visible;mso-wrap-style:square;v-text-anchor:top" coordsize="15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" path="m158,l98,23,45,33,34,32,2,15,,10e" filled="f" strokecolor="#050100" strokeweight=".1101mm">
                  <v:path arrowok="t" o:connecttype="custom" o:connectlocs="158,1545;98,1568;45,1578;34,1577;2,1560;0,1555" o:connectangles="0,0,0,0,0,0"/>
                </v:shape>
                <v:line id="Line 747" o:spid="_x0000_s1330" style="position:absolute;flip:y;visibility:visible;mso-wrap-style:square" from="5064,1551" to="5065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" strokecolor="#050100" strokeweight=".1101mm"/>
                <v:shape id="Freeform 748" o:spid="_x0000_s1331" style="position:absolute;left:5418;top:1650;width:20;height:116;visibility:visible;mso-wrap-style:square;v-text-anchor:top" coordsize="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" path="m,l12,88r7,27l20,116e" filled="f" strokecolor="#050100" strokeweight=".1101mm">
                  <v:path arrowok="t" o:connecttype="custom" o:connectlocs="0,1650;12,1738;19,1765;20,1766" o:connectangles="0,0,0,0"/>
                </v:shape>
                <v:shape id="Freeform 749" o:spid="_x0000_s1332" style="position:absolute;left:5610;top:1543;width:135;height:56;visibility:visible;mso-wrap-style:square;v-text-anchor:top" coordsize="1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" path="m,l64,38r53,18l121,56r5,-1l131,54r4,-2e" filled="f" strokecolor="#050100" strokeweight=".1101mm">
                  <v:path arrowok="t" o:connecttype="custom" o:connectlocs="0,1543;64,1581;117,1599;121,1599;126,1598;131,1597;135,1595" o:connectangles="0,0,0,0,0,0,0"/>
                </v:shape>
                <v:shape id="Freeform 750" o:spid="_x0000_s1333" style="position:absolute;left:5610;top:1543;width:165;height:32;visibility:visible;mso-wrap-style:square;v-text-anchor:top" coordsize="16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" path="m,l63,24r55,8l129,32,162,13r2,-5e" filled="f" strokecolor="#050100" strokeweight=".1101mm">
                  <v:path arrowok="t" o:connecttype="custom" o:connectlocs="0,1543;63,1567;118,1575;129,1575;162,1556;164,1551" o:connectangles="0,0,0,0,0,0"/>
                </v:shape>
                <v:line id="Line 751" o:spid="_x0000_s1334" style="position:absolute;flip:y;visibility:visible;mso-wrap-style:square" from="5775,1545" to="5777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" strokecolor="#050100" strokeweight=".1101mm"/>
                <v:shape id="Freeform 752" o:spid="_x0000_s1335" style="position:absolute;left:4992;top:846;width:427;height:435;visibility:visible;mso-wrap-style:square;v-text-anchor:top" coordsize="427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" path="m1,435l,414,,392,1,371,12,308,34,248,64,192r40,-51l150,97,203,61,260,33,321,13,384,2,405,1,427,e" filled="f" strokecolor="#050100" strokeweight=".1101mm">
                  <v:path arrowok="t" o:connecttype="custom" o:connectlocs="1,1281;0,1260;0,1238;1,1217;12,1154;34,1094;64,1038;104,987;150,943;203,907;260,879;321,859;384,848;405,847;427,846" o:connectangles="0,0,0,0,0,0,0,0,0,0,0,0,0,0,0"/>
                </v:shape>
                <v:shape id="Picture 753" o:spid="_x0000_s1336" type="#_x0000_t75" style="position:absolute;left:5605;top:1189;width:171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">
                  <v:imagedata r:id="rId68" o:title=""/>
                </v:shape>
                <v:shape id="Freeform 754" o:spid="_x0000_s1337" style="position:absolute;left:5419;top:846;width:435;height:470;visibility:visible;mso-wrap-style:square;v-text-anchor:top" coordsize="435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" path="m,l67,5r66,15l196,44r59,34l308,121r45,50l389,228r26,63l430,357r4,45l434,424r-2,23l430,469e" filled="f" strokecolor="#050100" strokeweight=".1101mm">
                  <v:path arrowok="t" o:connecttype="custom" o:connectlocs="0,846;67,851;133,866;196,890;255,924;308,967;353,1017;389,1074;415,1137;430,1203;434,1248;434,1270;432,1293;430,1315" o:connectangles="0,0,0,0,0,0,0,0,0,0,0,0,0,0"/>
                </v:shape>
                <v:shape id="Picture 755" o:spid="_x0000_s1338" type="#_x0000_t75" style="position:absolute;left:5074;top:982;width:703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">
                  <v:imagedata r:id="rId69" o:title=""/>
                </v:shape>
                <v:shape id="Freeform 756" o:spid="_x0000_s1339" style="position:absolute;left:6073;top:709;width:441;height:449;visibility:visible;mso-wrap-style:square;v-text-anchor:top" coordsize="441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" path="m441,l375,5,311,19,249,42,191,74r-52,41l93,162,55,216,27,276,8,339,1,405,,427r1,22e" filled="f" strokecolor="#050100" strokeweight=".1101mm">
                  <v:path arrowok="t" o:connecttype="custom" o:connectlocs="441,709;375,714;311,728;249,751;191,783;139,824;93,871;55,925;27,985;8,1048;1,1114;0,1136;1,1158" o:connectangles="0,0,0,0,0,0,0,0,0,0,0,0,0"/>
                </v:shape>
                <v:shape id="Freeform 757" o:spid="_x0000_s1340" style="position:absolute;left:6083;top:1276;width:51;height:165;visibility:visible;mso-wrap-style:square;v-text-anchor:top" coordsize="5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" path="m50,164l23,105,6,42,2,21,,e" filled="f" strokecolor="#050100" strokeweight=".1101mm">
                  <v:path arrowok="t" o:connecttype="custom" o:connectlocs="50,1441;23,1382;6,1319;2,1298;0,1277" o:connectangles="0,0,0,0,0"/>
                </v:shape>
                <v:shape id="Picture 758" o:spid="_x0000_s1341" type="#_x0000_t75" style="position:absolute;left:6307;top:1218;width:425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">
                  <v:imagedata r:id="rId70" o:title=""/>
                </v:shape>
                <v:shape id="Freeform 759" o:spid="_x0000_s1342" style="position:absolute;left:6513;top:709;width:449;height:485;visibility:visible;mso-wrap-style:square;v-text-anchor:top" coordsize="44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" path="m443,484r3,-23l448,438r,-23l447,391,435,322,412,256,378,196,334,141,282,94,223,56,160,28,92,9,23,1,,e" filled="f" strokecolor="#050100" strokeweight=".1101mm">
                  <v:path arrowok="t" o:connecttype="custom" o:connectlocs="443,1193;446,1170;448,1147;448,1124;447,1100;435,1031;412,965;378,905;334,850;282,803;223,765;160,737;92,718;23,710;0,709" o:connectangles="0,0,0,0,0,0,0,0,0,0,0,0,0,0,0"/>
                </v:shape>
                <v:shape id="Picture 760" o:spid="_x0000_s1343" type="#_x0000_t75" style="position:absolute;left:6146;top:1159;width:16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">
                  <v:imagedata r:id="rId71" o:title=""/>
                </v:shape>
                <v:shape id="Freeform 761" o:spid="_x0000_s1344" style="position:absolute;left:6154;top:1540;width:159;height:33;visibility:visible;mso-wrap-style:square;v-text-anchor:top" coordsize="15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" path="m159,l98,24,45,33r-11,l2,16,,11e" filled="f" strokecolor="#050100" strokeweight=".1101mm">
                  <v:path arrowok="t" o:connecttype="custom" o:connectlocs="159,1540;98,1564;45,1573;34,1573;2,1556;0,1551" o:connectangles="0,0,0,0,0,0"/>
                </v:shape>
                <v:line id="Line 762" o:spid="_x0000_s1345" style="position:absolute;flip:y;visibility:visible;mso-wrap-style:square" from="6154,1546" to="6154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" strokecolor="#050100" strokeweight=".1101mm"/>
                <v:shape id="Freeform 763" o:spid="_x0000_s1346" style="position:absolute;left:6507;top:1645;width:20;height:116;visibility:visible;mso-wrap-style:square;v-text-anchor:top" coordsize="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" path="m,l12,87r7,28l20,115e" filled="f" strokecolor="#050100" strokeweight=".1101mm">
                  <v:path arrowok="t" o:connecttype="custom" o:connectlocs="0,1646;12,1733;19,1761;20,1761" o:connectangles="0,0,0,0"/>
                </v:shape>
                <v:shape id="Freeform 764" o:spid="_x0000_s1347" style="position:absolute;left:6700;top:1538;width:135;height:56;visibility:visible;mso-wrap-style:square;v-text-anchor:top" coordsize="135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" path="m,l64,38r53,18l122,55r4,l131,54r4,-2e" filled="f" strokecolor="#050100" strokeweight=".1101mm">
                  <v:path arrowok="t" o:connecttype="custom" o:connectlocs="0,1539;64,1577;117,1595;122,1594;126,1594;131,1593;135,1591" o:connectangles="0,0,0,0,0,0,0"/>
                </v:shape>
                <v:shape id="Freeform 765" o:spid="_x0000_s1348" style="position:absolute;left:6700;top:1538;width:165;height:32;visibility:visible;mso-wrap-style:square;v-text-anchor:top" coordsize="16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" path="m,l63,23r55,9l130,31,163,13r2,-6e" filled="f" strokecolor="#050100" strokeweight=".1101mm">
                  <v:path arrowok="t" o:connecttype="custom" o:connectlocs="0,1539;63,1562;118,1571;130,1570;163,1552;165,1546" o:connectangles="0,0,0,0,0,0"/>
                </v:shape>
                <v:line id="Line 766" o:spid="_x0000_s1349" style="position:absolute;flip:y;visibility:visible;mso-wrap-style:square" from="6865,1541" to="6866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" strokecolor="#050100" strokeweight=".1101mm"/>
                <v:shape id="Freeform 767" o:spid="_x0000_s1350" style="position:absolute;left:6082;top:841;width:427;height:435;visibility:visible;mso-wrap-style:square;v-text-anchor:top" coordsize="427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" path="m1,435l,413,,392,2,371,13,308,34,247,65,191r39,-50l151,97,203,60,261,32,321,13,384,2,406,r21,e" filled="f" strokecolor="#050100" strokeweight=".1101mm">
                  <v:path arrowok="t" o:connecttype="custom" o:connectlocs="1,1277;0,1255;0,1234;2,1213;13,1150;34,1089;65,1033;104,983;151,939;203,902;261,874;321,855;384,844;406,842;427,842" o:connectangles="0,0,0,0,0,0,0,0,0,0,0,0,0,0,0"/>
                </v:shape>
                <v:shape id="Picture 768" o:spid="_x0000_s1351" type="#_x0000_t75" style="position:absolute;left:6695;top:1185;width:171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">
                  <v:imagedata r:id="rId72" o:title=""/>
                </v:shape>
                <v:shape id="Freeform 769" o:spid="_x0000_s1352" style="position:absolute;left:6509;top:841;width:435;height:470;visibility:visible;mso-wrap-style:square;v-text-anchor:top" coordsize="435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" path="m,l68,4r66,15l197,44r58,34l308,120r45,51l390,228r26,62l431,356r3,45l434,424r-1,23l430,469e" filled="f" strokecolor="#050100" strokeweight=".1101mm">
                  <v:path arrowok="t" o:connecttype="custom" o:connectlocs="0,842;68,846;134,861;197,886;255,920;308,962;353,1013;390,1070;416,1132;431,1198;434,1243;434,1266;433,1289;430,1311" o:connectangles="0,0,0,0,0,0,0,0,0,0,0,0,0,0"/>
                </v:shape>
                <v:shape id="Picture 770" o:spid="_x0000_s1353" type="#_x0000_t75" style="position:absolute;left:6163;top:977;width:703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">
                  <v:imagedata r:id="rId73" o:title=""/>
                </v:shape>
                <v:shape id="Freeform 771" o:spid="_x0000_s1354" style="position:absolute;left:4902;top:1063;width:87;height:221;visibility:visible;mso-wrap-style:square;v-text-anchor:top" coordsize="87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" path="m86,220l46,157,18,88,2,15,,e" filled="f" strokecolor="#050100" strokeweight=".1101mm">
                  <v:path arrowok="t" o:connecttype="custom" o:connectlocs="86,1284;46,1221;18,1152;2,1079;0,1064" o:connectangles="0,0,0,0,0"/>
                </v:shape>
                <v:shape id="Freeform 772" o:spid="_x0000_s1355" style="position:absolute;left:6581;top:520;width:412;height:382;visibility:visible;mso-wrap-style:square;v-text-anchor:top" coordsize="41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" path="m412,382r-9,-77l378,231,338,165,286,107,224,61,153,27,78,7,19,1,,e" filled="f" strokecolor="#050100" strokeweight=".1101mm">
                  <v:path arrowok="t" o:connecttype="custom" o:connectlocs="412,902;403,825;378,751;338,685;286,627;224,581;153,547;78,527;19,521;0,520" o:connectangles="0,0,0,0,0,0,0,0,0,0"/>
                </v:shape>
                <v:shape id="Freeform 773" o:spid="_x0000_s1356" style="position:absolute;left:4964;top:529;width:401;height:363;visibility:visible;mso-wrap-style:square;v-text-anchor:top" coordsize="40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" path="m400,l326,7,254,26,187,58r-60,44l76,156,37,220,11,289,1,344,,363e" filled="f" strokecolor="#050100" strokeweight=".1101mm">
                  <v:path arrowok="t" o:connecttype="custom" o:connectlocs="400,530;326,537;254,556;187,588;127,632;76,686;37,750;11,819;1,874;0,893" o:connectangles="0,0,0,0,0,0,0,0,0,0"/>
                </v:shape>
                <v:shape id="Picture 774" o:spid="_x0000_s1357" type="#_x0000_t75" style="position:absolute;left:6938;top:1089;width:11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">
                  <v:imagedata r:id="rId74" o:title=""/>
                </v:shape>
                <v:line id="Line 775" o:spid="_x0000_s1358" style="position:absolute;flip:x;visibility:visible;mso-wrap-style:square" from="4646,303" to="7238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" strokecolor="#050100" strokeweight=".1101mm"/>
                <v:shape id="Freeform 776" o:spid="_x0000_s1359" style="position:absolute;left:7237;top:302;width:175;height:154;visibility:visible;mso-wrap-style:square;v-text-anchor:top" coordsize="17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" path="m,l63,10r56,32l159,91r15,54l174,153e" filled="f" strokecolor="#050100" strokeweight=".1101mm">
                  <v:path arrowok="t" o:connecttype="custom" o:connectlocs="0,303;63,313;119,345;159,394;174,448;174,456" o:connectangles="0,0,0,0,0,0"/>
                </v:shape>
                <v:shape id="Freeform 777" o:spid="_x0000_s1360" style="position:absolute;left:4477;top:313;width:170;height:140;visibility:visible;mso-wrap-style:square;v-text-anchor:top" coordsize="17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" path="m,139l27,70,83,21,154,r15,e" filled="f" strokecolor="#050100" strokeweight=".1101mm">
                  <v:path arrowok="t" o:connecttype="custom" o:connectlocs="0,453;27,384;83,335;154,314;169,314" o:connectangles="0,0,0,0,0"/>
                </v:shape>
                <v:shape id="Freeform 778" o:spid="_x0000_s1361" style="position:absolute;left:4320;top:2498;width:92;height:10;visibility:visible;mso-wrap-style:square;v-text-anchor:top" coordsize="9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" path="m,9r23,l46,7,69,4,80,2,91,e" filled="f" strokecolor="#050100" strokeweight=".1101mm">
                  <v:path arrowok="t" o:connecttype="custom" o:connectlocs="0,2508;23,2508;46,2506;69,2503;80,2501;91,2499" o:connectangles="0,0,0,0,0,0"/>
                </v:shape>
                <v:shape id="Freeform 779" o:spid="_x0000_s1362" style="position:absolute;left:4412;top:2489;width:31;height:10;visibility:visible;mso-wrap-style:square;v-text-anchor:top" coordsize="3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" path="m,9l16,5,31,e" filled="f" strokecolor="#050100" strokeweight=".1101mm">
                  <v:path arrowok="t" o:connecttype="custom" o:connectlocs="0,2499;16,2495;31,2490" o:connectangles="0,0,0"/>
                </v:shape>
                <v:shape id="Freeform 780" o:spid="_x0000_s1363" style="position:absolute;left:4442;top:2474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" path="m,15l7,11,15,8,22,4,28,e" filled="f" strokecolor="#050100" strokeweight=".1101mm">
                  <v:path arrowok="t" o:connecttype="custom" o:connectlocs="0,2490;7,2486;15,2483;22,2479;28,2475" o:connectangles="0,0,0,0,0"/>
                </v:shape>
                <v:shape id="Freeform 781" o:spid="_x0000_s1364" style="position:absolute;left:4471;top:2457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" path="m,17l5,13,9,9,13,5,16,e" filled="f" strokecolor="#050100" strokeweight=".1101mm">
                  <v:path arrowok="t" o:connecttype="custom" o:connectlocs="0,2475;5,2471;9,2467;13,2463;16,2458" o:connectangles="0,0,0,0,0"/>
                </v:shape>
                <v:shape id="Freeform 782" o:spid="_x0000_s1365" style="position:absolute;left:4489;top:2437;width:6;height:17;visibility:visible;mso-wrap-style:square;v-text-anchor:top" coordsize="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" path="m,16l2,12,4,8,5,4,5,e" filled="f" strokecolor="#050100" strokeweight=".1101mm">
                  <v:path arrowok="t" o:connecttype="custom" o:connectlocs="0,2454;2,2450;4,2446;5,2442;5,2438" o:connectangles="0,0,0,0,0"/>
                </v:shape>
                <v:shape id="Freeform 783" o:spid="_x0000_s1366" style="position:absolute;left:7430;top:2423;width:5;height:19;visibility:visible;mso-wrap-style:square;v-text-anchor:top" coordsize="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" path="m,l1,5r,5l3,14r2,5e" filled="f" strokecolor="#050100" strokeweight=".1101mm">
                  <v:path arrowok="t" o:connecttype="custom" o:connectlocs="0,2423;1,2428;1,2433;3,2437;5,2442" o:connectangles="0,0,0,0,0"/>
                </v:shape>
                <v:shape id="Freeform 784" o:spid="_x0000_s1367" style="position:absolute;left:7434;top:2442;width:166;height:53;visibility:visible;mso-wrap-style:square;v-text-anchor:top" coordsize="166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" path="m,l55,38r66,13l143,52r22,1e" filled="f" strokecolor="#050100" strokeweight=".1101mm">
                  <v:path arrowok="t" o:connecttype="custom" o:connectlocs="0,2442;55,2480;121,2493;143,2494;165,2495" o:connectangles="0,0,0,0,0"/>
                </v:shape>
                <v:line id="Line 785" o:spid="_x0000_s1368" style="position:absolute;flip:y;visibility:visible;mso-wrap-style:square" from="4643,186" to="7235,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" strokecolor="#050100" strokeweight=".1101mm"/>
                <v:shape id="Freeform 786" o:spid="_x0000_s1369" style="position:absolute;left:7234;top:186;width:348;height:325;visibility:visible;mso-wrap-style:square;v-text-anchor:top" coordsize="348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" path="m347,325r-8,-66l318,197,285,140,241,91,188,52,129,23,65,6,16,,,e" filled="f" strokecolor="#050100" strokeweight=".1101mm">
                  <v:path arrowok="t" o:connecttype="custom" o:connectlocs="347,511;339,445;318,383;285,326;241,277;188,238;129,209;65,192;16,186;0,186" o:connectangles="0,0,0,0,0,0,0,0,0,0"/>
                </v:shape>
                <v:shape id="Freeform 787" o:spid="_x0000_s1370" style="position:absolute;left:7234;top:186;width:3;height:117;visibility:visible;mso-wrap-style:square;v-text-anchor:top" coordsize="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" path="m3,117l1,59,,e" filled="f" strokecolor="#050100" strokeweight=".1101mm">
                  <v:path arrowok="t" o:connecttype="custom" o:connectlocs="3,303;1,245;0,186" o:connectangles="0,0,0"/>
                </v:shape>
                <v:shape id="Freeform 788" o:spid="_x0000_s1371" style="position:absolute;left:4302;top:196;width:342;height:328;visibility:visible;mso-wrap-style:square;v-text-anchor:top" coordsize="34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" path="m341,l276,6,213,24,154,53,102,93,59,142,27,199,7,262,1,311,,327e" filled="f" strokecolor="#050100" strokeweight=".1101mm">
                  <v:path arrowok="t" o:connecttype="custom" o:connectlocs="341,197;276,203;213,221;154,250;102,290;59,339;27,396;7,459;1,508;0,524" o:connectangles="0,0,0,0,0,0,0,0,0,0"/>
                </v:shape>
                <v:shape id="Freeform 789" o:spid="_x0000_s1372" style="position:absolute;left:4481;top:2437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" path="m12,l10,5,7,10,4,14,,17e" filled="f" strokecolor="#050100" strokeweight=".1101mm">
                  <v:path arrowok="t" o:connecttype="custom" o:connectlocs="12,2437;10,2442;7,2447;4,2451;0,2454" o:connectangles="0,0,0,0,0"/>
                </v:shape>
                <v:shape id="Freeform 790" o:spid="_x0000_s1373" style="position:absolute;left:4469;top:2454;width:13;height:8;visibility:visible;mso-wrap-style:square;v-text-anchor:top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" path="m13,l7,4,,8e" filled="f" strokecolor="#050100" strokeweight=".1101mm">
                  <v:path arrowok="t" o:connecttype="custom" o:connectlocs="13,2454;7,2458;0,2462" o:connectangles="0,0,0"/>
                </v:shape>
                <v:shape id="Freeform 791" o:spid="_x0000_s1374" style="position:absolute;left:4443;top:2461;width:27;height:11;visibility:visible;mso-wrap-style:square;v-text-anchor:top" coordsize="2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" path="m26,l13,6,,10e" filled="f" strokecolor="#050100" strokeweight=".1101mm">
                  <v:path arrowok="t" o:connecttype="custom" o:connectlocs="26,2462;13,2468;0,2472" o:connectangles="0,0,0"/>
                </v:shape>
                <v:shape id="Freeform 792" o:spid="_x0000_s1375" style="position:absolute;left:4320;top:2472;width:123;height:17;visibility:visible;mso-wrap-style:square;v-text-anchor:top" coordsize="1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" path="m123,l62,13,16,17,,17e" filled="f" strokecolor="#050100" strokeweight=".1101mm">
                  <v:path arrowok="t" o:connecttype="custom" o:connectlocs="123,2472;62,2485;16,2489;0,2489" o:connectangles="0,0,0,0"/>
                </v:shape>
                <v:shape id="Freeform 793" o:spid="_x0000_s1376" style="position:absolute;left:4302;top:469;width:175;height:55;visibility:visible;mso-wrap-style:square;v-text-anchor:top" coordsize="17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" path="m175,l118,40,48,53,24,54,,55e" filled="f" strokecolor="#050100" strokeweight=".1101mm">
                  <v:path arrowok="t" o:connecttype="custom" o:connectlocs="175,469;118,509;48,522;24,523;0,524" o:connectangles="0,0,0,0,0"/>
                </v:shape>
                <v:shape id="Freeform 794" o:spid="_x0000_s1377" style="position:absolute;left:4643;top:196;width:3;height:117;visibility:visible;mso-wrap-style:square;v-text-anchor:top" coordsize="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" path="m,l1,58,2,87r,15l3,109r,4l3,117e" filled="f" strokecolor="#050100" strokeweight=".1101mm">
                  <v:path arrowok="t" o:connecttype="custom" o:connectlocs="0,197;1,255;2,284;2,299;3,306;3,310;3,314" o:connectangles="0,0,0,0,0,0,0"/>
                </v:shape>
                <v:line id="Line 795" o:spid="_x0000_s1378" style="position:absolute;visibility:visible;mso-wrap-style:square" from="7600,2472" to="7600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" strokecolor="#050100" strokeweight=".1189mm"/>
                <v:line id="Line 796" o:spid="_x0000_s1379" style="position:absolute;visibility:visible;mso-wrap-style:square" from="4321,2486" to="4321,2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" strokecolor="#050100" strokeweight=".1189mm"/>
                <v:shape id="Freeform 797" o:spid="_x0000_s1380" style="position:absolute;left:7412;top:457;width:170;height:54;visibility:visible;mso-wrap-style:square;v-text-anchor:top" coordsize="17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" path="m170,54l100,49,32,32,,3,,e" filled="f" strokecolor="#050100" strokeweight=".1101mm">
                  <v:path arrowok="t" o:connecttype="custom" o:connectlocs="170,511;100,506;32,489;0,460;0,457" o:connectangles="0,0,0,0,0"/>
                </v:shape>
                <v:shape id="Freeform 798" o:spid="_x0000_s1381" style="position:absolute;left:7430;top:2423;width:170;height:53;visibility:visible;mso-wrap-style:square;v-text-anchor:top" coordsize="1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" path="m170,52l100,48,32,31,1,3,,e" filled="f" strokecolor="#050100" strokeweight=".1101mm">
                  <v:path arrowok="t" o:connecttype="custom" o:connectlocs="170,2475;100,2471;32,2454;1,2426;0,2423" o:connectangles="0,0,0,0,0"/>
                </v:shape>
                <v:shape id="Freeform 799" o:spid="_x0000_s1382" style="position:absolute;left:7253;top:1606;width:46;height:58;visibility:visible;mso-wrap-style:square;v-text-anchor:top" coordsize="4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" path="m46,58l3,9,,2,,e" filled="f" strokecolor="#050100" strokeweight=".1101mm">
                  <v:path arrowok="t" o:connecttype="custom" o:connectlocs="46,1664;3,1615;0,1608;0,1606" o:connectangles="0,0,0,0"/>
                </v:shape>
                <v:shape id="Freeform 800" o:spid="_x0000_s1383" style="position:absolute;left:4612;top:1616;width:47;height:59;visibility:visible;mso-wrap-style:square;v-text-anchor:top" coordsize="4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" path="m,58l43,8,46,2,46,e" filled="f" strokecolor="#050100" strokeweight=".1101mm">
                  <v:path arrowok="t" o:connecttype="custom" o:connectlocs="0,1675;43,1625;46,1619;46,1617" o:connectangles="0,0,0,0"/>
                </v:shape>
                <v:shape id="Freeform 801" o:spid="_x0000_s1384" style="position:absolute;left:4600;top:422;width:45;height:31;visibility:visible;mso-wrap-style:square;v-text-anchor:top" coordsize="4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" path="m,l41,30r3,1e" filled="f" strokecolor="#050100" strokeweight=".1101mm">
                  <v:path arrowok="t" o:connecttype="custom" o:connectlocs="0,423;41,453;44,454" o:connectangles="0,0,0"/>
                </v:shape>
                <v:shape id="Freeform 802" o:spid="_x0000_s1385" style="position:absolute;left:7244;top:411;width:43;height:32;visibility:visible;mso-wrap-style:square;v-text-anchor:top" coordsize="4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" path="m43,l4,30,,31e" filled="f" strokecolor="#050100" strokeweight=".1101mm">
                  <v:path arrowok="t" o:connecttype="custom" o:connectlocs="43,412;4,442;0,443" o:connectangles="0,0,0"/>
                </v:shape>
                <v:shape id="Freeform 803" o:spid="_x0000_s1386" style="position:absolute;left:4896;top:449;width:348;height:438;visibility:visible;mso-wrap-style:square;v-text-anchor:top" coordsize="348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" path="m347,l276,24,209,59r-60,45l97,158,55,221,24,289,5,362,,418r,19e" filled="f" strokecolor="#050100" strokeweight=".1101mm">
                  <v:path arrowok="t" o:connecttype="custom" o:connectlocs="347,450;276,474;209,509;149,554;97,608;55,671;24,739;5,812;0,868;0,887" o:connectangles="0,0,0,0,0,0,0,0,0,0"/>
                </v:shape>
                <v:shape id="Freeform 804" o:spid="_x0000_s1387" style="position:absolute;left:6721;top:442;width:343;height:430;visibility:visible;mso-wrap-style:square;v-text-anchor:top" coordsize="343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" path="m343,429r-7,-73l316,285,285,218,244,157,193,104,134,60,69,25,18,5,,e" filled="f" strokecolor="#050100" strokeweight=".1101mm">
                  <v:path arrowok="t" o:connecttype="custom" o:connectlocs="343,872;336,799;316,728;285,661;244,600;193,547;134,503;69,468;18,448;0,443" o:connectangles="0,0,0,0,0,0,0,0,0,0"/>
                </v:shape>
                <v:shape id="Freeform 805" o:spid="_x0000_s1388" style="position:absolute;left:6581;top:458;width:478;height:443;visibility:visible;mso-wrap-style:square;v-text-anchor:top" coordsize="47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" path="m,l68,4r66,13l199,39r60,31l315,109r49,47l405,209r33,59l461,331r13,67l476,420r1,23e" filled="f" strokecolor="#050100" strokeweight=".1101mm">
                  <v:path arrowok="t" o:connecttype="custom" o:connectlocs="0,459;68,463;134,476;199,498;259,529;315,568;364,615;405,668;438,727;461,790;474,857;476,879;477,902" o:connectangles="0,0,0,0,0,0,0,0,0,0,0,0,0"/>
                </v:shape>
                <v:shape id="Freeform 806" o:spid="_x0000_s1389" style="position:absolute;left:4899;top:468;width:466;height:451;visibility:visible;mso-wrap-style:square;v-text-anchor:top" coordsize="466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" path="m,451l5,383,20,318,44,255,79,197r42,-52l172,100,228,63,289,34,354,14,421,3,443,1,466,e" filled="f" strokecolor="#050100" strokeweight=".1101mm">
                  <v:path arrowok="t" o:connecttype="custom" o:connectlocs="0,919;5,851;20,786;44,723;79,665;121,613;172,568;228,531;289,502;354,482;421,471;443,469;466,468" o:connectangles="0,0,0,0,0,0,0,0,0,0,0,0,0"/>
                </v:shape>
                <v:shape id="Freeform 807" o:spid="_x0000_s1390" style="position:absolute;left:4321;top:2461;width:146;height:45;visibility:visible;mso-wrap-style:square;v-text-anchor:top" coordsize="14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" path="m,45l79,37,138,13,145,2r,-2e" filled="f" strokecolor="#050100" strokeweight=".1101mm">
                  <v:path arrowok="t" o:connecttype="custom" o:connectlocs="0,2507;79,2499;138,2475;145,2464;145,2462" o:connectangles="0,0,0,0,0"/>
                </v:shape>
                <v:shape id="Freeform 808" o:spid="_x0000_s1391" style="position:absolute;left:7458;top:2449;width:142;height:44;visibility:visible;mso-wrap-style:square;v-text-anchor:top" coordsize="1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" path="m,l55,34r67,9l142,43e" filled="f" strokecolor="#050100" strokeweight=".1101mm">
                  <v:path arrowok="t" o:connecttype="custom" o:connectlocs="0,2450;55,2484;122,2493;142,2493" o:connectangles="0,0,0,0"/>
                </v:shape>
                <v:shape id="Freeform 809" o:spid="_x0000_s1392" style="position:absolute;left:5402;top:851;width:35;height:5;visibility:visible;mso-wrap-style:square;v-text-anchor:top" coordsize="3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" path="m34,4l17,,,4e" filled="f" strokecolor="#050100" strokeweight=".1101mm">
                  <v:path arrowok="t" o:connecttype="custom" o:connectlocs="34,856;17,852;0,856" o:connectangles="0,0,0"/>
                </v:shape>
                <v:shape id="Freeform 810" o:spid="_x0000_s1393" style="position:absolute;left:5049;top:1042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" path="m17,l5,11,,28e" filled="f" strokecolor="#050100" strokeweight=".1101mm">
                  <v:path arrowok="t" o:connecttype="custom" o:connectlocs="17,1043;5,1054;0,1071" o:connectangles="0,0,0"/>
                </v:shape>
                <v:shape id="Freeform 811" o:spid="_x0000_s1394" style="position:absolute;left:5776;top:1039;width:18;height:29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" path="m17,28l12,11,,e" filled="f" strokecolor="#050100" strokeweight=".1101mm">
                  <v:path arrowok="t" o:connecttype="custom" o:connectlocs="17,1068;12,1051;0,1040" o:connectangles="0,0,0"/>
                </v:shape>
                <v:shape id="Freeform 812" o:spid="_x0000_s1395" style="position:absolute;left:6491;top:847;width:35;height:5;visibility:visible;mso-wrap-style:square;v-text-anchor:top" coordsize="3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" path="m34,5l17,,,5e" filled="f" strokecolor="#050100" strokeweight=".1101mm">
                  <v:path arrowok="t" o:connecttype="custom" o:connectlocs="34,852;17,847;0,852" o:connectangles="0,0,0"/>
                </v:shape>
                <v:shape id="Freeform 813" o:spid="_x0000_s1396" style="position:absolute;left:6138;top:1038;width:17;height:29;visibility:visible;mso-wrap-style:square;v-text-anchor:top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" path="m17,l4,12,,28e" filled="f" strokecolor="#050100" strokeweight=".1101mm">
                  <v:path arrowok="t" o:connecttype="custom" o:connectlocs="17,1038;4,1050;0,1066" o:connectangles="0,0,0"/>
                </v:shape>
                <v:shape id="Freeform 814" o:spid="_x0000_s1397" style="position:absolute;left:6866;top:1035;width:18;height:29;visibility:visible;mso-wrap-style:square;v-text-anchor:top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" path="m17,28l13,12,,e" filled="f" strokecolor="#050100" strokeweight=".1101mm">
                  <v:path arrowok="t" o:connecttype="custom" o:connectlocs="17,1063;13,1047;0,1035" o:connectangles="0,0,0"/>
                </v:shape>
                <v:rect id="Rectangle 815" o:spid="_x0000_s1398" style="position:absolute;left:4795;top:684;width:1150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" filled="f" strokecolor="white" strokeweight=".88442mm"/>
                <v:rect id="Rectangle 816" o:spid="_x0000_s1399" style="position:absolute;left:4795;top:684;width:1150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" filled="f" strokecolor="#050100" strokeweight=".44203mm"/>
                <w10:wrap type="topAndBottom" anchorx="page"/>
              </v:group>
            </w:pict>
          </mc:Fallback>
        </mc:AlternateContent>
      </w:r>
    </w:p>
    <w:p w14:paraId="5BC3A03E" w14:textId="77777777" w:rsidR="00BA2A63" w:rsidRDefault="00515F18">
      <w:pPr>
        <w:spacing w:before="17"/>
        <w:ind w:left="286" w:right="189"/>
        <w:jc w:val="center"/>
        <w:rPr>
          <w:sz w:val="18"/>
        </w:rPr>
      </w:pPr>
      <w:r>
        <w:rPr>
          <w:color w:val="231F20"/>
          <w:w w:val="95"/>
          <w:sz w:val="18"/>
        </w:rPr>
        <w:t>Fig. 10 : branchement du fil périphérique (arrivée)</w:t>
      </w:r>
    </w:p>
    <w:p w14:paraId="7AE74C4D" w14:textId="77777777" w:rsidR="00BA2A63" w:rsidRDefault="00BA2A63">
      <w:pPr>
        <w:jc w:val="center"/>
        <w:rPr>
          <w:sz w:val="18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166727C0" w14:textId="77777777" w:rsidR="00BA2A63" w:rsidRDefault="00515F18">
      <w:pPr>
        <w:pStyle w:val="BodyText"/>
        <w:spacing w:before="95" w:line="204" w:lineRule="auto"/>
        <w:ind w:left="130" w:right="578"/>
      </w:pPr>
      <w:r>
        <w:rPr>
          <w:rFonts w:ascii="Arial" w:hAnsi="Arial"/>
          <w:b/>
          <w:color w:val="231F20"/>
          <w:w w:val="90"/>
        </w:rPr>
        <w:lastRenderedPageBreak/>
        <w:t>Remarque</w:t>
      </w:r>
      <w:r>
        <w:rPr>
          <w:rFonts w:ascii="Arial" w:hAnsi="Arial"/>
          <w:b/>
          <w:color w:val="231F20"/>
          <w:spacing w:val="-11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respectez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distances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données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ci-dessous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autre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utilisé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votre </w:t>
      </w:r>
      <w:r>
        <w:rPr>
          <w:color w:val="231F20"/>
        </w:rPr>
        <w:t>propriété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proximité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celle-ci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(voir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30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</w:rPr>
        <w:t>ci-après).</w:t>
      </w:r>
    </w:p>
    <w:p w14:paraId="0E6CBB4F" w14:textId="24025C0F" w:rsidR="00BA2A63" w:rsidRDefault="00DE4C12">
      <w:pPr>
        <w:spacing w:before="154"/>
        <w:ind w:left="1302" w:right="189"/>
        <w:jc w:val="center"/>
        <w:rPr>
          <w:rFonts w:ascii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6145168" wp14:editId="38E77F10">
                <wp:simplePos x="0" y="0"/>
                <wp:positionH relativeFrom="page">
                  <wp:posOffset>1859280</wp:posOffset>
                </wp:positionH>
                <wp:positionV relativeFrom="paragraph">
                  <wp:posOffset>236855</wp:posOffset>
                </wp:positionV>
                <wp:extent cx="3846830" cy="1545590"/>
                <wp:effectExtent l="1905" t="1270" r="0" b="0"/>
                <wp:wrapNone/>
                <wp:docPr id="48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830" cy="1545590"/>
                          <a:chOff x="2929" y="374"/>
                          <a:chExt cx="6058" cy="2434"/>
                        </a:xfrm>
                      </wpg:grpSpPr>
                      <pic:pic xmlns:pic="http://schemas.openxmlformats.org/drawingml/2006/picture">
                        <pic:nvPicPr>
                          <pic:cNvPr id="49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373"/>
                            <a:ext cx="6058" cy="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907"/>
                            <a:ext cx="102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B0453" w14:textId="77777777" w:rsidR="008C3D62" w:rsidRDefault="008C3D62">
                              <w:pPr>
                                <w:spacing w:before="10"/>
                                <w:rPr>
                                  <w:rFonts w:ascii="Arial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</w:rPr>
                                <w:t>Own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</w:rPr>
                                <w:t xml:space="preserve"> 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096" y="887"/>
                            <a:ext cx="108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8A3DE" w14:textId="77777777" w:rsidR="008C3D62" w:rsidRDefault="008C3D62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1"/>
                                </w:rPr>
                                <w:t>Neighbour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1325"/>
                            <a:ext cx="35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0CA46" w14:textId="77777777" w:rsidR="008C3D62" w:rsidRDefault="008C3D62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7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1462"/>
                            <a:ext cx="436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242D6" w14:textId="77777777" w:rsidR="008C3D62" w:rsidRDefault="008C3D62">
                              <w:pPr>
                                <w:spacing w:before="14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28"/>
                                </w:rPr>
                                <w:t>1M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1304"/>
                            <a:ext cx="35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AEC1F" w14:textId="77777777" w:rsidR="008C3D62" w:rsidRDefault="008C3D62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7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45168" id="Group 817" o:spid="_x0000_s1067" style="position:absolute;left:0;text-align:left;margin-left:146.4pt;margin-top:18.65pt;width:302.9pt;height:121.7pt;z-index:251673088;mso-position-horizontal-relative:page" coordorigin="2929,374" coordsize="6058,2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">
                <v:shape id="Picture 818" o:spid="_x0000_s1068" type="#_x0000_t75" style="position:absolute;left:2928;top:373;width:6058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">
                  <v:imagedata r:id="rId76" o:title=""/>
                </v:shape>
                <v:shape id="Text Box 819" o:spid="_x0000_s1069" type="#_x0000_t202" style="position:absolute;left:3689;top:907;width:102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05B0453" w14:textId="77777777" w:rsidR="008C3D62" w:rsidRDefault="008C3D62">
                        <w:pPr>
                          <w:spacing w:before="10"/>
                          <w:rPr>
                            <w:rFonts w:ascii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</w:rPr>
                          <w:t>Own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</w:rPr>
                          <w:t xml:space="preserve"> land</w:t>
                        </w:r>
                      </w:p>
                    </w:txbxContent>
                  </v:textbox>
                </v:shape>
                <v:shape id="Text Box 820" o:spid="_x0000_s1070" type="#_x0000_t202" style="position:absolute;left:7096;top:887;width:108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E48A3DE" w14:textId="77777777" w:rsidR="008C3D62" w:rsidRDefault="008C3D62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sz w:val="21"/>
                          </w:rPr>
                          <w:t>Neighbour</w:t>
                        </w:r>
                        <w:proofErr w:type="spellEnd"/>
                      </w:p>
                    </w:txbxContent>
                  </v:textbox>
                </v:shape>
                <v:shape id="Text Box 821" o:spid="_x0000_s1071" type="#_x0000_t202" style="position:absolute;left:4096;top:1325;width:356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540CA46" w14:textId="77777777" w:rsidR="008C3D62" w:rsidRDefault="008C3D62">
                        <w:pPr>
                          <w:spacing w:before="10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7"/>
                          </w:rPr>
                          <w:t>A1</w:t>
                        </w:r>
                      </w:p>
                    </w:txbxContent>
                  </v:textbox>
                </v:shape>
                <v:shape id="Text Box 822" o:spid="_x0000_s1072" type="#_x0000_t202" style="position:absolute;left:5857;top:1462;width:436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6D242D6" w14:textId="77777777" w:rsidR="008C3D62" w:rsidRDefault="008C3D62">
                        <w:pPr>
                          <w:spacing w:before="14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28"/>
                          </w:rPr>
                          <w:t>1M</w:t>
                        </w:r>
                      </w:p>
                    </w:txbxContent>
                  </v:textbox>
                </v:shape>
                <v:shape id="Text Box 823" o:spid="_x0000_s1073" type="#_x0000_t202" style="position:absolute;left:7501;top:1304;width:356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CDAEC1F" w14:textId="77777777" w:rsidR="008C3D62" w:rsidRDefault="008C3D62">
                        <w:pPr>
                          <w:spacing w:before="10"/>
                          <w:rPr>
                            <w:rFonts w:ascii="Arial"/>
                            <w:b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7"/>
                          </w:rPr>
                          <w:t>A2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5F18">
        <w:rPr>
          <w:rFonts w:ascii="Arial"/>
          <w:b/>
          <w:color w:val="231F20"/>
          <w:w w:val="105"/>
        </w:rPr>
        <w:t>&gt; 10 m</w:t>
      </w:r>
    </w:p>
    <w:p w14:paraId="7C5A6EE8" w14:textId="77777777" w:rsidR="00BA2A63" w:rsidRDefault="00BA2A63">
      <w:pPr>
        <w:pStyle w:val="BodyText"/>
        <w:rPr>
          <w:rFonts w:ascii="Arial"/>
          <w:b/>
        </w:rPr>
      </w:pPr>
    </w:p>
    <w:p w14:paraId="345DB6BD" w14:textId="77777777" w:rsidR="00BA2A63" w:rsidRDefault="00BA2A63">
      <w:pPr>
        <w:pStyle w:val="BodyText"/>
        <w:rPr>
          <w:rFonts w:ascii="Arial"/>
          <w:b/>
        </w:rPr>
      </w:pPr>
    </w:p>
    <w:p w14:paraId="0A383F43" w14:textId="77777777" w:rsidR="00BA2A63" w:rsidRDefault="00BA2A63">
      <w:pPr>
        <w:pStyle w:val="BodyText"/>
        <w:rPr>
          <w:rFonts w:ascii="Arial"/>
          <w:b/>
        </w:rPr>
      </w:pPr>
    </w:p>
    <w:p w14:paraId="2ADFB593" w14:textId="77777777" w:rsidR="00BA2A63" w:rsidRDefault="00BA2A63">
      <w:pPr>
        <w:pStyle w:val="BodyText"/>
        <w:rPr>
          <w:rFonts w:ascii="Arial"/>
          <w:b/>
        </w:rPr>
      </w:pPr>
    </w:p>
    <w:p w14:paraId="63457FC6" w14:textId="77777777" w:rsidR="00BA2A63" w:rsidRDefault="00BA2A63">
      <w:pPr>
        <w:pStyle w:val="BodyText"/>
        <w:rPr>
          <w:rFonts w:ascii="Arial"/>
          <w:b/>
        </w:rPr>
      </w:pPr>
    </w:p>
    <w:p w14:paraId="7C43B1AF" w14:textId="77777777" w:rsidR="00BA2A63" w:rsidRDefault="00BA2A63">
      <w:pPr>
        <w:pStyle w:val="BodyText"/>
        <w:rPr>
          <w:rFonts w:ascii="Arial"/>
          <w:b/>
        </w:rPr>
      </w:pPr>
    </w:p>
    <w:p w14:paraId="4C046FD9" w14:textId="77777777" w:rsidR="00BA2A63" w:rsidRDefault="00BA2A63">
      <w:pPr>
        <w:pStyle w:val="BodyText"/>
        <w:rPr>
          <w:rFonts w:ascii="Arial"/>
          <w:b/>
        </w:rPr>
      </w:pPr>
    </w:p>
    <w:p w14:paraId="6143B99D" w14:textId="77777777" w:rsidR="00BA2A63" w:rsidRDefault="00BA2A63">
      <w:pPr>
        <w:pStyle w:val="BodyText"/>
        <w:rPr>
          <w:rFonts w:ascii="Arial"/>
          <w:b/>
        </w:rPr>
      </w:pPr>
    </w:p>
    <w:p w14:paraId="7E349772" w14:textId="77777777" w:rsidR="00BA2A63" w:rsidRDefault="00BA2A63">
      <w:pPr>
        <w:pStyle w:val="BodyText"/>
        <w:rPr>
          <w:rFonts w:ascii="Arial"/>
          <w:b/>
        </w:rPr>
      </w:pPr>
    </w:p>
    <w:p w14:paraId="42A2E155" w14:textId="77777777" w:rsidR="00BA2A63" w:rsidRDefault="00BA2A63">
      <w:pPr>
        <w:pStyle w:val="BodyText"/>
        <w:spacing w:before="6"/>
        <w:rPr>
          <w:rFonts w:ascii="Arial"/>
          <w:b/>
          <w:sz w:val="16"/>
        </w:rPr>
      </w:pPr>
    </w:p>
    <w:p w14:paraId="7DAB4986" w14:textId="77777777" w:rsidR="00BA2A63" w:rsidRDefault="00515F18">
      <w:pPr>
        <w:spacing w:before="110"/>
        <w:ind w:right="1062"/>
        <w:jc w:val="center"/>
        <w:rPr>
          <w:rFonts w:ascii="Arial"/>
          <w:b/>
        </w:rPr>
      </w:pPr>
      <w:r>
        <w:rPr>
          <w:rFonts w:ascii="Arial"/>
          <w:b/>
          <w:color w:val="231F20"/>
          <w:w w:val="105"/>
        </w:rPr>
        <w:t>&gt; 10 m</w:t>
      </w:r>
    </w:p>
    <w:p w14:paraId="2F309D1B" w14:textId="77777777" w:rsidR="00BA2A63" w:rsidRDefault="00515F18">
      <w:pPr>
        <w:spacing w:before="110"/>
        <w:ind w:left="218" w:right="189"/>
        <w:jc w:val="center"/>
        <w:rPr>
          <w:sz w:val="18"/>
        </w:rPr>
      </w:pPr>
      <w:r>
        <w:rPr>
          <w:color w:val="231F20"/>
          <w:w w:val="95"/>
          <w:sz w:val="18"/>
        </w:rPr>
        <w:t>Fig. 11 : distances à respecter entre deux robots-tondeuses</w:t>
      </w:r>
    </w:p>
    <w:p w14:paraId="7707DF5C" w14:textId="77777777" w:rsidR="00BA2A63" w:rsidRDefault="00BA2A63">
      <w:pPr>
        <w:pStyle w:val="BodyText"/>
        <w:spacing w:before="12"/>
        <w:rPr>
          <w:sz w:val="18"/>
        </w:rPr>
      </w:pPr>
    </w:p>
    <w:p w14:paraId="0410C25D" w14:textId="77777777" w:rsidR="00BA2A63" w:rsidRDefault="00515F18">
      <w:pPr>
        <w:pStyle w:val="Heading3"/>
      </w:pPr>
      <w:bookmarkStart w:id="15" w:name="_TOC_250020"/>
      <w:bookmarkEnd w:id="15"/>
      <w:r>
        <w:rPr>
          <w:color w:val="231F20"/>
        </w:rPr>
        <w:t>PARAMÉTRAGE DU ROBOT-TONDEUSE</w:t>
      </w:r>
    </w:p>
    <w:p w14:paraId="11FD19AB" w14:textId="77777777" w:rsidR="00BA2A63" w:rsidRDefault="00515F18">
      <w:pPr>
        <w:pStyle w:val="BodyText"/>
        <w:spacing w:before="22" w:line="204" w:lineRule="auto"/>
        <w:ind w:left="130" w:right="4058"/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7483BAE6" wp14:editId="7CA60BA0">
            <wp:simplePos x="0" y="0"/>
            <wp:positionH relativeFrom="page">
              <wp:posOffset>5031740</wp:posOffset>
            </wp:positionH>
            <wp:positionV relativeFrom="paragraph">
              <wp:posOffset>49530</wp:posOffset>
            </wp:positionV>
            <wp:extent cx="1536700" cy="1537970"/>
            <wp:effectExtent l="0" t="0" r="0" b="0"/>
            <wp:wrapNone/>
            <wp:docPr id="1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6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55" cy="153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Une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fois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batterie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complètement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rechargée,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pouvez </w:t>
      </w:r>
      <w:r>
        <w:rPr>
          <w:color w:val="231F20"/>
          <w:w w:val="95"/>
        </w:rPr>
        <w:t>paramétrer la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tondeuse.</w:t>
      </w:r>
    </w:p>
    <w:p w14:paraId="35CE6B38" w14:textId="77777777" w:rsidR="00BA2A63" w:rsidRDefault="00BA2A63">
      <w:pPr>
        <w:pStyle w:val="BodyText"/>
        <w:rPr>
          <w:sz w:val="17"/>
        </w:rPr>
      </w:pPr>
    </w:p>
    <w:p w14:paraId="4AF422BA" w14:textId="77777777" w:rsidR="00BA2A63" w:rsidRDefault="00515F18">
      <w:pPr>
        <w:pStyle w:val="Heading3"/>
      </w:pPr>
      <w:bookmarkStart w:id="16" w:name="_TOC_250019"/>
      <w:bookmarkEnd w:id="16"/>
      <w:r>
        <w:rPr>
          <w:color w:val="231F20"/>
          <w:w w:val="105"/>
        </w:rPr>
        <w:t>Molette de réglage de la hauteur de tonte</w:t>
      </w:r>
    </w:p>
    <w:p w14:paraId="12E51C2E" w14:textId="77777777" w:rsidR="00BA2A63" w:rsidRDefault="00515F18">
      <w:pPr>
        <w:pStyle w:val="BodyText"/>
        <w:spacing w:before="22" w:line="204" w:lineRule="auto"/>
        <w:ind w:left="130" w:right="3897"/>
      </w:pPr>
      <w:r>
        <w:rPr>
          <w:color w:val="231F20"/>
          <w:w w:val="95"/>
        </w:rPr>
        <w:t>Vous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devez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tout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d’abord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choisir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hauteur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tonte.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Tournez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la </w:t>
      </w:r>
      <w:r>
        <w:rPr>
          <w:color w:val="231F20"/>
          <w:w w:val="90"/>
        </w:rPr>
        <w:t>molette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régler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lames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hauteur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désirée.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peuvent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être </w:t>
      </w:r>
      <w:r>
        <w:rPr>
          <w:color w:val="231F20"/>
          <w:w w:val="95"/>
        </w:rPr>
        <w:t>réglées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manuellement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25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50</w:t>
      </w:r>
      <w:r>
        <w:rPr>
          <w:color w:val="231F20"/>
          <w:spacing w:val="-24"/>
          <w:w w:val="95"/>
        </w:rPr>
        <w:t xml:space="preserve"> </w:t>
      </w:r>
      <w:proofErr w:type="spellStart"/>
      <w:r>
        <w:rPr>
          <w:color w:val="231F20"/>
          <w:w w:val="95"/>
        </w:rPr>
        <w:t>mm.</w:t>
      </w:r>
      <w:proofErr w:type="spellEnd"/>
    </w:p>
    <w:p w14:paraId="7A76C5AF" w14:textId="77777777" w:rsidR="00BA2A63" w:rsidRDefault="00BA2A63">
      <w:pPr>
        <w:pStyle w:val="BodyText"/>
        <w:rPr>
          <w:sz w:val="17"/>
        </w:rPr>
      </w:pPr>
    </w:p>
    <w:p w14:paraId="398AB486" w14:textId="77777777" w:rsidR="00BA2A63" w:rsidRDefault="00515F18">
      <w:pPr>
        <w:pStyle w:val="Heading3"/>
      </w:pPr>
      <w:bookmarkStart w:id="17" w:name="_TOC_250018"/>
      <w:bookmarkEnd w:id="17"/>
      <w:r>
        <w:rPr>
          <w:color w:val="231F20"/>
          <w:w w:val="105"/>
        </w:rPr>
        <w:t>Mot de passe</w:t>
      </w:r>
    </w:p>
    <w:p w14:paraId="193C4C87" w14:textId="77777777" w:rsidR="00BA2A63" w:rsidRDefault="00515F18">
      <w:pPr>
        <w:pStyle w:val="BodyText"/>
        <w:spacing w:before="17" w:line="240" w:lineRule="exact"/>
        <w:ind w:left="130" w:right="3988"/>
      </w:pPr>
      <w:r>
        <w:rPr>
          <w:color w:val="231F20"/>
          <w:w w:val="90"/>
        </w:rPr>
        <w:t>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protégé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passe.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démarrer 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première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fois,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devrez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saisir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mot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6"/>
          <w:w w:val="90"/>
        </w:rPr>
        <w:t>de</w:t>
      </w:r>
    </w:p>
    <w:p w14:paraId="39509456" w14:textId="77777777" w:rsidR="00BA2A63" w:rsidRDefault="00BA2A63">
      <w:pPr>
        <w:spacing w:line="240" w:lineRule="exact"/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6357710B" w14:textId="77777777" w:rsidR="00BA2A63" w:rsidRDefault="00515F18">
      <w:pPr>
        <w:pStyle w:val="BodyText"/>
        <w:spacing w:before="5" w:line="204" w:lineRule="auto"/>
        <w:ind w:left="130" w:right="-11"/>
      </w:pPr>
      <w:proofErr w:type="gramStart"/>
      <w:r>
        <w:rPr>
          <w:color w:val="231F20"/>
          <w:w w:val="90"/>
        </w:rPr>
        <w:t>passe</w:t>
      </w:r>
      <w:proofErr w:type="gramEnd"/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(les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témoins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2D,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2H,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4H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6H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clignotent).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passe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 défaut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1111.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mot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passe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doit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être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saisi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panneau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situé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sur </w:t>
      </w:r>
      <w:r>
        <w:rPr>
          <w:color w:val="231F20"/>
          <w:w w:val="95"/>
        </w:rPr>
        <w:t>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dessus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tondeuse.</w:t>
      </w:r>
    </w:p>
    <w:p w14:paraId="2C98AFFA" w14:textId="77777777" w:rsidR="00BA2A63" w:rsidRDefault="00BA2A63">
      <w:pPr>
        <w:pStyle w:val="BodyText"/>
        <w:spacing w:before="1"/>
        <w:rPr>
          <w:sz w:val="17"/>
        </w:rPr>
      </w:pPr>
    </w:p>
    <w:p w14:paraId="78A3E2C2" w14:textId="77777777" w:rsidR="00BA2A63" w:rsidRDefault="00515F18">
      <w:pPr>
        <w:pStyle w:val="ListParagraph"/>
        <w:numPr>
          <w:ilvl w:val="0"/>
          <w:numId w:val="9"/>
        </w:numPr>
        <w:tabs>
          <w:tab w:val="left" w:pos="514"/>
        </w:tabs>
        <w:spacing w:line="204" w:lineRule="auto"/>
        <w:ind w:right="752" w:hanging="197"/>
        <w:rPr>
          <w:sz w:val="20"/>
        </w:rPr>
      </w:pPr>
      <w:r>
        <w:rPr>
          <w:color w:val="231F20"/>
          <w:w w:val="90"/>
          <w:sz w:val="20"/>
        </w:rPr>
        <w:t>Appuyez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CYCLE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(pour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chiffre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«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»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passe).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témoin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2D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s’éteint.</w:t>
      </w:r>
    </w:p>
    <w:p w14:paraId="423F1D9E" w14:textId="77777777" w:rsidR="00BA2A63" w:rsidRDefault="00515F18">
      <w:pPr>
        <w:pStyle w:val="ListParagraph"/>
        <w:numPr>
          <w:ilvl w:val="0"/>
          <w:numId w:val="9"/>
        </w:numPr>
        <w:tabs>
          <w:tab w:val="left" w:pos="512"/>
        </w:tabs>
        <w:spacing w:before="1" w:line="204" w:lineRule="auto"/>
        <w:ind w:left="525" w:right="800" w:hanging="225"/>
        <w:rPr>
          <w:sz w:val="20"/>
        </w:rPr>
      </w:pPr>
      <w:r>
        <w:rPr>
          <w:color w:val="231F20"/>
          <w:w w:val="90"/>
          <w:sz w:val="20"/>
        </w:rPr>
        <w:t>Appuyez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CYCLE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(pour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chiffre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«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»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 xml:space="preserve">passe) </w:t>
      </w:r>
      <w:r>
        <w:rPr>
          <w:color w:val="231F20"/>
          <w:w w:val="95"/>
          <w:sz w:val="20"/>
        </w:rPr>
        <w:t>une</w:t>
      </w:r>
      <w:r>
        <w:rPr>
          <w:color w:val="231F20"/>
          <w:spacing w:val="-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deuxième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fois.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témoin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2H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s’éteint.</w:t>
      </w:r>
    </w:p>
    <w:p w14:paraId="0A601B08" w14:textId="77777777" w:rsidR="00BA2A63" w:rsidRDefault="00515F18">
      <w:pPr>
        <w:pStyle w:val="ListParagraph"/>
        <w:numPr>
          <w:ilvl w:val="0"/>
          <w:numId w:val="9"/>
        </w:numPr>
        <w:tabs>
          <w:tab w:val="left" w:pos="511"/>
        </w:tabs>
        <w:spacing w:line="204" w:lineRule="auto"/>
        <w:ind w:left="480" w:right="801" w:hanging="180"/>
        <w:rPr>
          <w:sz w:val="20"/>
        </w:rPr>
      </w:pPr>
      <w:r>
        <w:rPr>
          <w:color w:val="231F20"/>
          <w:w w:val="90"/>
          <w:sz w:val="20"/>
        </w:rPr>
        <w:t>Appuyez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CYCLE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(pour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chiffre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«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»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passe) </w:t>
      </w:r>
      <w:r>
        <w:rPr>
          <w:color w:val="231F20"/>
          <w:w w:val="95"/>
          <w:sz w:val="20"/>
        </w:rPr>
        <w:t>une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troisième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fois.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témoin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4H</w:t>
      </w:r>
      <w:r>
        <w:rPr>
          <w:color w:val="231F20"/>
          <w:spacing w:val="-2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s’éteint.</w:t>
      </w:r>
    </w:p>
    <w:p w14:paraId="23F9B336" w14:textId="77777777" w:rsidR="00BA2A63" w:rsidRDefault="00515F18">
      <w:pPr>
        <w:pStyle w:val="ListParagraph"/>
        <w:numPr>
          <w:ilvl w:val="0"/>
          <w:numId w:val="9"/>
        </w:numPr>
        <w:tabs>
          <w:tab w:val="left" w:pos="510"/>
        </w:tabs>
        <w:spacing w:before="1" w:line="204" w:lineRule="auto"/>
        <w:ind w:left="501" w:right="756" w:hanging="201"/>
        <w:rPr>
          <w:sz w:val="20"/>
        </w:rPr>
      </w:pPr>
      <w:r>
        <w:rPr>
          <w:color w:val="231F20"/>
          <w:w w:val="90"/>
          <w:sz w:val="20"/>
        </w:rPr>
        <w:t>Appuyez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CYCLE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(pour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chiffre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«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»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passe). </w:t>
      </w:r>
      <w:proofErr w:type="gramStart"/>
      <w:r>
        <w:rPr>
          <w:color w:val="231F20"/>
          <w:w w:val="95"/>
          <w:sz w:val="20"/>
        </w:rPr>
        <w:t>une</w:t>
      </w:r>
      <w:proofErr w:type="gramEnd"/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quatrième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fois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témoin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6H</w:t>
      </w:r>
      <w:r>
        <w:rPr>
          <w:color w:val="231F20"/>
          <w:spacing w:val="-2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s’éteint.</w:t>
      </w:r>
    </w:p>
    <w:p w14:paraId="3D5CE606" w14:textId="77777777" w:rsidR="00BA2A63" w:rsidRDefault="00515F18">
      <w:pPr>
        <w:spacing w:line="170" w:lineRule="auto"/>
        <w:ind w:left="766" w:right="905" w:hanging="191"/>
        <w:rPr>
          <w:sz w:val="18"/>
        </w:rPr>
      </w:pPr>
      <w:r>
        <w:br w:type="column"/>
      </w:r>
      <w:r>
        <w:rPr>
          <w:color w:val="231F20"/>
          <w:w w:val="90"/>
          <w:sz w:val="18"/>
        </w:rPr>
        <w:t>Fig.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12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: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molette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 xml:space="preserve">réglage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hauteur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tonte</w:t>
      </w:r>
    </w:p>
    <w:p w14:paraId="2FF151FE" w14:textId="77777777" w:rsidR="00BA2A63" w:rsidRDefault="00BA2A63">
      <w:pPr>
        <w:pStyle w:val="BodyText"/>
      </w:pPr>
    </w:p>
    <w:p w14:paraId="57E340A2" w14:textId="77777777" w:rsidR="00BA2A63" w:rsidRDefault="00515F18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091905EB" wp14:editId="2004C78A">
            <wp:simplePos x="0" y="0"/>
            <wp:positionH relativeFrom="page">
              <wp:posOffset>4809490</wp:posOffset>
            </wp:positionH>
            <wp:positionV relativeFrom="paragraph">
              <wp:posOffset>215265</wp:posOffset>
            </wp:positionV>
            <wp:extent cx="2124710" cy="704850"/>
            <wp:effectExtent l="0" t="0" r="0" b="0"/>
            <wp:wrapTopAndBottom/>
            <wp:docPr id="1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7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517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36C01" w14:textId="77777777" w:rsidR="00BA2A63" w:rsidRDefault="00515F18">
      <w:pPr>
        <w:spacing w:before="117" w:line="146" w:lineRule="auto"/>
        <w:ind w:left="218" w:right="344"/>
        <w:jc w:val="center"/>
        <w:rPr>
          <w:sz w:val="18"/>
        </w:rPr>
      </w:pPr>
      <w:r>
        <w:rPr>
          <w:color w:val="231F20"/>
          <w:w w:val="90"/>
          <w:sz w:val="18"/>
        </w:rPr>
        <w:t>Fig.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13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: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panneau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sur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le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dessus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la tondeuse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;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témoin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 xml:space="preserve">fonctionnement </w:t>
      </w:r>
      <w:r>
        <w:rPr>
          <w:color w:val="231F20"/>
          <w:w w:val="95"/>
          <w:sz w:val="18"/>
        </w:rPr>
        <w:t>entouré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d’un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rectangle</w:t>
      </w:r>
      <w:r>
        <w:rPr>
          <w:color w:val="231F20"/>
          <w:spacing w:val="-3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rouge</w:t>
      </w:r>
    </w:p>
    <w:p w14:paraId="03C34473" w14:textId="77777777" w:rsidR="00BA2A63" w:rsidRDefault="00BA2A63">
      <w:pPr>
        <w:spacing w:line="146" w:lineRule="auto"/>
        <w:jc w:val="center"/>
        <w:rPr>
          <w:sz w:val="18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num="2" w:space="720" w:equalWidth="0">
            <w:col w:w="6672" w:space="52"/>
            <w:col w:w="3726"/>
          </w:cols>
        </w:sectPr>
      </w:pPr>
    </w:p>
    <w:p w14:paraId="75259A55" w14:textId="77777777" w:rsidR="00BA2A63" w:rsidRDefault="00515F18">
      <w:pPr>
        <w:pStyle w:val="BodyText"/>
        <w:spacing w:before="207" w:line="204" w:lineRule="auto"/>
        <w:ind w:left="130" w:right="156"/>
      </w:pPr>
      <w:r>
        <w:rPr>
          <w:rFonts w:ascii="Arial" w:hAnsi="Arial"/>
          <w:b/>
          <w:color w:val="231F20"/>
          <w:w w:val="90"/>
        </w:rPr>
        <w:t>Remarque</w:t>
      </w:r>
      <w:r>
        <w:rPr>
          <w:rFonts w:ascii="Arial" w:hAnsi="Arial"/>
          <w:b/>
          <w:color w:val="231F20"/>
          <w:spacing w:val="-14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aucun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passe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n’est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saisi,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système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protégé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l’appareil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pourra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être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piloté par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l’intermédiaire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panneau.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peut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toutefois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être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rechargée.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Lorsque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l’appareil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mode protégé,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témoins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fonctionnement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(1D,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2H,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4H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6H)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sont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éteints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l’appareil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peut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tondre </w:t>
      </w:r>
      <w:r>
        <w:rPr>
          <w:color w:val="231F20"/>
          <w:w w:val="95"/>
        </w:rPr>
        <w:t>automatiquement.</w:t>
      </w:r>
    </w:p>
    <w:p w14:paraId="3E9EB5AD" w14:textId="77777777" w:rsidR="00BA2A63" w:rsidRDefault="00515F18">
      <w:pPr>
        <w:pStyle w:val="Heading3"/>
        <w:spacing w:before="220" w:line="240" w:lineRule="auto"/>
      </w:pPr>
      <w:bookmarkStart w:id="18" w:name="_TOC_250017"/>
      <w:bookmarkEnd w:id="18"/>
      <w:r>
        <w:rPr>
          <w:color w:val="231F20"/>
          <w:w w:val="105"/>
        </w:rPr>
        <w:t>Démarrage de la tondeuse</w:t>
      </w:r>
    </w:p>
    <w:p w14:paraId="69AC7EFE" w14:textId="77777777" w:rsidR="00BA2A63" w:rsidRDefault="00515F18">
      <w:pPr>
        <w:pStyle w:val="BodyText"/>
        <w:spacing w:before="217"/>
        <w:ind w:left="130"/>
      </w:pPr>
      <w:r>
        <w:rPr>
          <w:rFonts w:ascii="Arial" w:hAnsi="Arial"/>
          <w:b/>
          <w:color w:val="231F20"/>
          <w:w w:val="95"/>
        </w:rPr>
        <w:t xml:space="preserve">Remarque : </w:t>
      </w:r>
      <w:r>
        <w:rPr>
          <w:color w:val="231F20"/>
          <w:w w:val="95"/>
        </w:rPr>
        <w:t>la tondeuse ne démarrera pas s’il y a de l’eau sur le capteur de pluie.</w:t>
      </w:r>
    </w:p>
    <w:p w14:paraId="1990CB9D" w14:textId="77777777" w:rsidR="00BA2A63" w:rsidRDefault="00515F18">
      <w:pPr>
        <w:pStyle w:val="Heading3"/>
        <w:spacing w:before="231"/>
      </w:pPr>
      <w:r>
        <w:rPr>
          <w:color w:val="231F20"/>
          <w:w w:val="105"/>
        </w:rPr>
        <w:t>Si la tondeuse est sur le socle de recharge</w:t>
      </w:r>
    </w:p>
    <w:p w14:paraId="62E00ABE" w14:textId="77777777" w:rsidR="00BA2A63" w:rsidRDefault="00515F18">
      <w:pPr>
        <w:pStyle w:val="ListParagraph"/>
        <w:numPr>
          <w:ilvl w:val="0"/>
          <w:numId w:val="10"/>
        </w:numPr>
        <w:tabs>
          <w:tab w:val="left" w:pos="504"/>
          <w:tab w:val="left" w:pos="4014"/>
          <w:tab w:val="left" w:pos="5060"/>
        </w:tabs>
        <w:spacing w:line="250" w:lineRule="exact"/>
        <w:ind w:hanging="214"/>
        <w:rPr>
          <w:sz w:val="20"/>
        </w:rPr>
      </w:pPr>
      <w:r>
        <w:rPr>
          <w:color w:val="231F20"/>
          <w:w w:val="90"/>
          <w:sz w:val="20"/>
        </w:rPr>
        <w:t>Appuyez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>START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+</w:t>
      </w:r>
      <w:r>
        <w:rPr>
          <w:color w:val="231F20"/>
          <w:spacing w:val="-2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SET</w:t>
      </w:r>
      <w:r>
        <w:rPr>
          <w:color w:val="231F20"/>
          <w:w w:val="90"/>
          <w:sz w:val="20"/>
        </w:rPr>
        <w:tab/>
      </w:r>
      <w:r>
        <w:rPr>
          <w:color w:val="231F20"/>
          <w:w w:val="95"/>
          <w:sz w:val="20"/>
        </w:rPr>
        <w:t>ou</w:t>
      </w:r>
      <w:r>
        <w:rPr>
          <w:color w:val="231F20"/>
          <w:w w:val="95"/>
          <w:sz w:val="20"/>
        </w:rPr>
        <w:tab/>
      </w:r>
      <w:r>
        <w:rPr>
          <w:color w:val="231F20"/>
          <w:spacing w:val="-3"/>
          <w:w w:val="95"/>
          <w:sz w:val="20"/>
        </w:rPr>
        <w:t xml:space="preserve">START </w:t>
      </w:r>
      <w:r>
        <w:rPr>
          <w:color w:val="231F20"/>
          <w:w w:val="95"/>
          <w:sz w:val="20"/>
        </w:rPr>
        <w:t>+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CYCLE.</w:t>
      </w:r>
    </w:p>
    <w:p w14:paraId="48090A84" w14:textId="77777777" w:rsidR="00BA2A63" w:rsidRDefault="00515F18">
      <w:pPr>
        <w:pStyle w:val="ListParagraph"/>
        <w:numPr>
          <w:ilvl w:val="0"/>
          <w:numId w:val="10"/>
        </w:numPr>
        <w:tabs>
          <w:tab w:val="left" w:pos="510"/>
          <w:tab w:val="left" w:pos="5053"/>
        </w:tabs>
        <w:spacing w:line="240" w:lineRule="exact"/>
        <w:ind w:left="509" w:hanging="220"/>
        <w:rPr>
          <w:sz w:val="20"/>
        </w:rPr>
      </w:pPr>
      <w:r>
        <w:rPr>
          <w:color w:val="231F20"/>
          <w:w w:val="90"/>
          <w:sz w:val="20"/>
        </w:rPr>
        <w:t>Saisissez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passe.</w:t>
      </w:r>
      <w:r>
        <w:rPr>
          <w:color w:val="231F20"/>
          <w:w w:val="90"/>
          <w:sz w:val="20"/>
        </w:rPr>
        <w:tab/>
      </w:r>
      <w:r>
        <w:rPr>
          <w:color w:val="231F20"/>
          <w:w w:val="95"/>
          <w:sz w:val="20"/>
        </w:rPr>
        <w:t>Saisissez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passe.</w:t>
      </w:r>
    </w:p>
    <w:p w14:paraId="1DE54E96" w14:textId="77777777" w:rsidR="00BA2A63" w:rsidRDefault="00515F18">
      <w:pPr>
        <w:pStyle w:val="BodyText"/>
        <w:tabs>
          <w:tab w:val="left" w:pos="5305"/>
        </w:tabs>
        <w:spacing w:line="240" w:lineRule="exact"/>
        <w:ind w:left="605"/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7267B154" wp14:editId="0F0AC633">
            <wp:simplePos x="0" y="0"/>
            <wp:positionH relativeFrom="page">
              <wp:posOffset>673100</wp:posOffset>
            </wp:positionH>
            <wp:positionV relativeFrom="paragraph">
              <wp:posOffset>68580</wp:posOffset>
            </wp:positionV>
            <wp:extent cx="118745" cy="26670"/>
            <wp:effectExtent l="0" t="0" r="0" b="0"/>
            <wp:wrapNone/>
            <wp:docPr id="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8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8" cy="2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296" behindDoc="1" locked="0" layoutInCell="1" allowOverlap="1" wp14:anchorId="2B624E8C" wp14:editId="756C174A">
            <wp:simplePos x="0" y="0"/>
            <wp:positionH relativeFrom="page">
              <wp:posOffset>3678555</wp:posOffset>
            </wp:positionH>
            <wp:positionV relativeFrom="paragraph">
              <wp:posOffset>64770</wp:posOffset>
            </wp:positionV>
            <wp:extent cx="118745" cy="26670"/>
            <wp:effectExtent l="0" t="0" r="0" b="0"/>
            <wp:wrapNone/>
            <wp:docPr id="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8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0" cy="2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démarre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chargée.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tondeuse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démarre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lorsque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niveau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charge</w:t>
      </w:r>
    </w:p>
    <w:p w14:paraId="010481CD" w14:textId="77777777" w:rsidR="00BA2A63" w:rsidRDefault="00515F18">
      <w:pPr>
        <w:pStyle w:val="BodyText"/>
        <w:spacing w:before="12" w:line="204" w:lineRule="auto"/>
        <w:ind w:left="5330" w:right="314" w:hanging="1"/>
      </w:pPr>
      <w:proofErr w:type="gramStart"/>
      <w:r>
        <w:rPr>
          <w:color w:val="231F20"/>
          <w:w w:val="90"/>
        </w:rPr>
        <w:t>de</w:t>
      </w:r>
      <w:proofErr w:type="gramEnd"/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batterie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suffisant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rapport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durée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de </w:t>
      </w:r>
      <w:r>
        <w:rPr>
          <w:color w:val="231F20"/>
          <w:w w:val="95"/>
        </w:rPr>
        <w:t>fonctionnement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programmée.</w:t>
      </w:r>
    </w:p>
    <w:p w14:paraId="24F43685" w14:textId="77777777" w:rsidR="00BA2A63" w:rsidRDefault="00BA2A63">
      <w:pPr>
        <w:pStyle w:val="BodyText"/>
        <w:spacing w:before="11"/>
        <w:rPr>
          <w:sz w:val="8"/>
        </w:rPr>
      </w:pPr>
    </w:p>
    <w:p w14:paraId="47DC43C4" w14:textId="77777777" w:rsidR="00BA2A63" w:rsidRDefault="00515F18">
      <w:pPr>
        <w:pStyle w:val="Heading3"/>
        <w:spacing w:before="116"/>
      </w:pPr>
      <w:r>
        <w:rPr>
          <w:color w:val="231F20"/>
          <w:w w:val="105"/>
        </w:rPr>
        <w:t>Si la tondeuse n’est pas sur le socle de recharge</w:t>
      </w:r>
    </w:p>
    <w:p w14:paraId="68208510" w14:textId="77777777" w:rsidR="00BA2A63" w:rsidRDefault="00515F18">
      <w:pPr>
        <w:pStyle w:val="ListParagraph"/>
        <w:numPr>
          <w:ilvl w:val="0"/>
          <w:numId w:val="11"/>
        </w:numPr>
        <w:tabs>
          <w:tab w:val="left" w:pos="504"/>
        </w:tabs>
        <w:spacing w:line="250" w:lineRule="exact"/>
        <w:ind w:hanging="214"/>
        <w:rPr>
          <w:sz w:val="20"/>
        </w:rPr>
      </w:pPr>
      <w:r>
        <w:rPr>
          <w:color w:val="231F20"/>
          <w:w w:val="95"/>
          <w:sz w:val="20"/>
        </w:rPr>
        <w:t>Saisissez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passe.</w:t>
      </w:r>
    </w:p>
    <w:p w14:paraId="429DAAA7" w14:textId="77777777" w:rsidR="00BA2A63" w:rsidRDefault="00515F18">
      <w:pPr>
        <w:pStyle w:val="ListParagraph"/>
        <w:numPr>
          <w:ilvl w:val="0"/>
          <w:numId w:val="11"/>
        </w:numPr>
        <w:tabs>
          <w:tab w:val="left" w:pos="510"/>
        </w:tabs>
        <w:spacing w:line="261" w:lineRule="exact"/>
        <w:ind w:left="509" w:hanging="220"/>
        <w:rPr>
          <w:sz w:val="20"/>
        </w:rPr>
      </w:pPr>
      <w:r>
        <w:rPr>
          <w:color w:val="231F20"/>
          <w:w w:val="95"/>
          <w:sz w:val="20"/>
        </w:rPr>
        <w:t>Appuyez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START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+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START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+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CYCLE.</w:t>
      </w:r>
    </w:p>
    <w:p w14:paraId="35A89B77" w14:textId="77777777" w:rsidR="00BA2A63" w:rsidRDefault="00BA2A63">
      <w:pPr>
        <w:spacing w:line="261" w:lineRule="exact"/>
        <w:rPr>
          <w:sz w:val="20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space="720"/>
        </w:sectPr>
      </w:pPr>
    </w:p>
    <w:p w14:paraId="2060F30F" w14:textId="3FACD737" w:rsidR="00BA2A63" w:rsidRDefault="00DE4C12">
      <w:pPr>
        <w:pStyle w:val="BodyText"/>
        <w:spacing w:before="95" w:line="204" w:lineRule="auto"/>
        <w:ind w:left="5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EC66832" wp14:editId="2861815F">
                <wp:simplePos x="0" y="0"/>
                <wp:positionH relativeFrom="page">
                  <wp:posOffset>654685</wp:posOffset>
                </wp:positionH>
                <wp:positionV relativeFrom="paragraph">
                  <wp:posOffset>132080</wp:posOffset>
                </wp:positionV>
                <wp:extent cx="119380" cy="27305"/>
                <wp:effectExtent l="6985" t="8255" r="6985" b="2540"/>
                <wp:wrapNone/>
                <wp:docPr id="45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305"/>
                          <a:chOff x="1032" y="208"/>
                          <a:chExt cx="188" cy="43"/>
                        </a:xfrm>
                      </wpg:grpSpPr>
                      <wps:wsp>
                        <wps:cNvPr id="46" name="Line 8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2" y="230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718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826"/>
                        <wps:cNvSpPr>
                          <a:spLocks/>
                        </wps:cNvSpPr>
                        <wps:spPr bwMode="auto">
                          <a:xfrm>
                            <a:off x="1140" y="208"/>
                            <a:ext cx="79" cy="43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79"/>
                              <a:gd name="T2" fmla="+- 0 208 208"/>
                              <a:gd name="T3" fmla="*/ 208 h 43"/>
                              <a:gd name="T4" fmla="+- 0 1140 1140"/>
                              <a:gd name="T5" fmla="*/ T4 w 79"/>
                              <a:gd name="T6" fmla="+- 0 251 208"/>
                              <a:gd name="T7" fmla="*/ 251 h 43"/>
                              <a:gd name="T8" fmla="+- 0 1219 1140"/>
                              <a:gd name="T9" fmla="*/ T8 w 79"/>
                              <a:gd name="T10" fmla="+- 0 230 208"/>
                              <a:gd name="T11" fmla="*/ 230 h 43"/>
                              <a:gd name="T12" fmla="+- 0 1140 1140"/>
                              <a:gd name="T13" fmla="*/ T12 w 79"/>
                              <a:gd name="T14" fmla="+- 0 208 208"/>
                              <a:gd name="T15" fmla="*/ 20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79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37A90" id="Group 824" o:spid="_x0000_s1026" style="position:absolute;left:0;text-align:left;margin-left:51.55pt;margin-top:10.4pt;width:9.4pt;height:2.15pt;z-index:251674112;mso-position-horizontal-relative:page" coordorigin="1032,208" coordsize="18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">
                <v:line id="Line 825" o:spid="_x0000_s1027" style="position:absolute;flip:x;visibility:visible;mso-wrap-style:square" from="1032,230" to="1155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" strokecolor="#050100" strokeweight=".19967mm"/>
                <v:shape id="Freeform 826" o:spid="_x0000_s1028" style="position:absolute;left:1140;top:208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" path="m,l,43,79,22,,xe" fillcolor="#050100" stroked="f">
                  <v:path arrowok="t" o:connecttype="custom" o:connectlocs="0,208;0,251;79,230;0,208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85"/>
        </w:rPr>
        <w:t>La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tondeuse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commence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à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tondre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une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fois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complètement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chargée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ou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lorsque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son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niveau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de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w w:val="85"/>
        </w:rPr>
        <w:t>charge</w:t>
      </w:r>
      <w:r w:rsidR="00515F18">
        <w:rPr>
          <w:color w:val="231F20"/>
          <w:spacing w:val="-17"/>
          <w:w w:val="85"/>
        </w:rPr>
        <w:t xml:space="preserve"> </w:t>
      </w:r>
      <w:r w:rsidR="00515F18">
        <w:rPr>
          <w:color w:val="231F20"/>
          <w:spacing w:val="-2"/>
          <w:w w:val="85"/>
        </w:rPr>
        <w:t xml:space="preserve">est </w:t>
      </w:r>
      <w:r w:rsidR="00515F18">
        <w:rPr>
          <w:color w:val="231F20"/>
          <w:w w:val="95"/>
        </w:rPr>
        <w:t>suffisant.</w:t>
      </w:r>
    </w:p>
    <w:p w14:paraId="42593D39" w14:textId="75560957" w:rsidR="00BA2A63" w:rsidRDefault="00DE4C12">
      <w:pPr>
        <w:pStyle w:val="BodyText"/>
        <w:spacing w:line="250" w:lineRule="exact"/>
        <w:ind w:left="5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C9818D0" wp14:editId="4DF2C400">
                <wp:simplePos x="0" y="0"/>
                <wp:positionH relativeFrom="page">
                  <wp:posOffset>654685</wp:posOffset>
                </wp:positionH>
                <wp:positionV relativeFrom="paragraph">
                  <wp:posOffset>64770</wp:posOffset>
                </wp:positionV>
                <wp:extent cx="119380" cy="27305"/>
                <wp:effectExtent l="6985" t="635" r="6985" b="635"/>
                <wp:wrapNone/>
                <wp:docPr id="42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305"/>
                          <a:chOff x="1032" y="103"/>
                          <a:chExt cx="188" cy="43"/>
                        </a:xfrm>
                      </wpg:grpSpPr>
                      <wps:wsp>
                        <wps:cNvPr id="43" name="Line 82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2" y="124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718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Freeform 829"/>
                        <wps:cNvSpPr>
                          <a:spLocks/>
                        </wps:cNvSpPr>
                        <wps:spPr bwMode="auto">
                          <a:xfrm>
                            <a:off x="1140" y="102"/>
                            <a:ext cx="79" cy="43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79"/>
                              <a:gd name="T2" fmla="+- 0 103 103"/>
                              <a:gd name="T3" fmla="*/ 103 h 43"/>
                              <a:gd name="T4" fmla="+- 0 1140 1140"/>
                              <a:gd name="T5" fmla="*/ T4 w 79"/>
                              <a:gd name="T6" fmla="+- 0 145 103"/>
                              <a:gd name="T7" fmla="*/ 145 h 43"/>
                              <a:gd name="T8" fmla="+- 0 1219 1140"/>
                              <a:gd name="T9" fmla="*/ T8 w 79"/>
                              <a:gd name="T10" fmla="+- 0 124 103"/>
                              <a:gd name="T11" fmla="*/ 124 h 43"/>
                              <a:gd name="T12" fmla="+- 0 1140 1140"/>
                              <a:gd name="T13" fmla="*/ T12 w 79"/>
                              <a:gd name="T14" fmla="+- 0 103 103"/>
                              <a:gd name="T15" fmla="*/ 10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7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42D8E" id="Group 827" o:spid="_x0000_s1026" style="position:absolute;left:0;text-align:left;margin-left:51.55pt;margin-top:5.1pt;width:9.4pt;height:2.15pt;z-index:251675136;mso-position-horizontal-relative:page" coordorigin="1032,103" coordsize="18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">
                <v:line id="Line 828" o:spid="_x0000_s1027" style="position:absolute;flip:x;visibility:visible;mso-wrap-style:square" from="1032,124" to="1155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" strokecolor="#050100" strokeweight=".19967mm"/>
                <v:shape id="Freeform 829" o:spid="_x0000_s1028" style="position:absolute;left:1140;top:102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" path="m,l,42,79,21,,xe" fillcolor="#050100" stroked="f">
                  <v:path arrowok="t" o:connecttype="custom" o:connectlocs="0,103;0,145;79,124;0,103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spacing w:val="-3"/>
          <w:w w:val="90"/>
        </w:rPr>
        <w:t>robot-tondeuse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démarre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manuellement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ou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automatiquement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une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fois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que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les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conditions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w w:val="90"/>
        </w:rPr>
        <w:t>sont</w:t>
      </w:r>
      <w:r w:rsidR="00515F18">
        <w:rPr>
          <w:color w:val="231F20"/>
          <w:spacing w:val="-41"/>
          <w:w w:val="90"/>
        </w:rPr>
        <w:t xml:space="preserve"> </w:t>
      </w:r>
      <w:r w:rsidR="00515F18">
        <w:rPr>
          <w:color w:val="231F20"/>
          <w:spacing w:val="-3"/>
          <w:w w:val="90"/>
        </w:rPr>
        <w:t>réunies.</w:t>
      </w:r>
    </w:p>
    <w:p w14:paraId="748E8514" w14:textId="77777777" w:rsidR="00BA2A63" w:rsidRDefault="00515F18">
      <w:pPr>
        <w:pStyle w:val="BodyText"/>
        <w:spacing w:before="198" w:line="261" w:lineRule="exact"/>
        <w:ind w:left="130"/>
      </w:pPr>
      <w:r>
        <w:rPr>
          <w:color w:val="231F20"/>
          <w:w w:val="95"/>
        </w:rPr>
        <w:t>Démarrage manuel</w:t>
      </w:r>
    </w:p>
    <w:p w14:paraId="1A943426" w14:textId="77777777" w:rsidR="00BA2A63" w:rsidRDefault="00515F18">
      <w:pPr>
        <w:pStyle w:val="BodyText"/>
        <w:spacing w:line="240" w:lineRule="exact"/>
        <w:ind w:left="130"/>
      </w:pPr>
      <w:r>
        <w:rPr>
          <w:color w:val="231F20"/>
          <w:w w:val="90"/>
        </w:rPr>
        <w:t>Les conditions à réunir sont : 1. la tondeuse est à la bonne température ;</w:t>
      </w:r>
    </w:p>
    <w:p w14:paraId="42A14E3A" w14:textId="77777777" w:rsidR="00BA2A63" w:rsidRDefault="00515F18">
      <w:pPr>
        <w:pStyle w:val="ListParagraph"/>
        <w:numPr>
          <w:ilvl w:val="1"/>
          <w:numId w:val="11"/>
        </w:numPr>
        <w:tabs>
          <w:tab w:val="left" w:pos="3072"/>
        </w:tabs>
        <w:spacing w:line="240" w:lineRule="exact"/>
        <w:ind w:hanging="221"/>
        <w:rPr>
          <w:sz w:val="20"/>
        </w:rPr>
      </w:pPr>
      <w:proofErr w:type="gramStart"/>
      <w:r>
        <w:rPr>
          <w:color w:val="231F20"/>
          <w:w w:val="95"/>
          <w:sz w:val="20"/>
        </w:rPr>
        <w:t>il</w:t>
      </w:r>
      <w:proofErr w:type="gramEnd"/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n’y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d’eau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capteur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pluie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4142D84B" w14:textId="77777777" w:rsidR="00BA2A63" w:rsidRDefault="00515F18">
      <w:pPr>
        <w:pStyle w:val="ListParagraph"/>
        <w:numPr>
          <w:ilvl w:val="1"/>
          <w:numId w:val="11"/>
        </w:numPr>
        <w:tabs>
          <w:tab w:val="left" w:pos="3074"/>
        </w:tabs>
        <w:spacing w:line="261" w:lineRule="exact"/>
        <w:ind w:left="3073" w:hanging="223"/>
        <w:rPr>
          <w:sz w:val="20"/>
        </w:rPr>
      </w:pPr>
      <w:proofErr w:type="gramStart"/>
      <w:r>
        <w:rPr>
          <w:color w:val="231F20"/>
          <w:w w:val="95"/>
          <w:sz w:val="20"/>
        </w:rPr>
        <w:t>le</w:t>
      </w:r>
      <w:proofErr w:type="gramEnd"/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niveau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batterie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suffisant.</w:t>
      </w:r>
    </w:p>
    <w:p w14:paraId="3C708B30" w14:textId="77777777" w:rsidR="00BA2A63" w:rsidRDefault="00BA2A63">
      <w:pPr>
        <w:pStyle w:val="BodyText"/>
        <w:rPr>
          <w:sz w:val="8"/>
        </w:rPr>
      </w:pPr>
    </w:p>
    <w:p w14:paraId="44989764" w14:textId="77777777" w:rsidR="00BA2A63" w:rsidRDefault="00515F18">
      <w:pPr>
        <w:pStyle w:val="BodyText"/>
        <w:spacing w:before="85" w:line="261" w:lineRule="exact"/>
        <w:ind w:left="130"/>
      </w:pPr>
      <w:r>
        <w:rPr>
          <w:color w:val="231F20"/>
          <w:w w:val="95"/>
        </w:rPr>
        <w:t>Démarrage automatique</w:t>
      </w:r>
    </w:p>
    <w:p w14:paraId="2CF4A0D6" w14:textId="77777777" w:rsidR="00BA2A63" w:rsidRDefault="00515F18">
      <w:pPr>
        <w:pStyle w:val="BodyText"/>
        <w:spacing w:line="240" w:lineRule="exact"/>
        <w:ind w:left="130"/>
      </w:pPr>
      <w:r>
        <w:rPr>
          <w:color w:val="231F20"/>
          <w:w w:val="95"/>
        </w:rPr>
        <w:t>Les conditions à réunir sont :</w:t>
      </w:r>
    </w:p>
    <w:p w14:paraId="3FCAEC7C" w14:textId="77777777" w:rsidR="00BA2A63" w:rsidRDefault="00515F18">
      <w:pPr>
        <w:pStyle w:val="ListParagraph"/>
        <w:numPr>
          <w:ilvl w:val="0"/>
          <w:numId w:val="12"/>
        </w:numPr>
        <w:tabs>
          <w:tab w:val="left" w:pos="542"/>
        </w:tabs>
        <w:spacing w:line="240" w:lineRule="exact"/>
        <w:ind w:hanging="214"/>
        <w:rPr>
          <w:sz w:val="20"/>
        </w:rPr>
      </w:pPr>
      <w:proofErr w:type="gramStart"/>
      <w:r>
        <w:rPr>
          <w:color w:val="231F20"/>
          <w:w w:val="95"/>
          <w:sz w:val="20"/>
        </w:rPr>
        <w:t>la</w:t>
      </w:r>
      <w:proofErr w:type="gramEnd"/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tondeuse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bonne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température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lorsqu’elle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66DF3A78" w14:textId="77777777" w:rsidR="00BA2A63" w:rsidRDefault="00515F18">
      <w:pPr>
        <w:pStyle w:val="ListParagraph"/>
        <w:numPr>
          <w:ilvl w:val="0"/>
          <w:numId w:val="12"/>
        </w:numPr>
        <w:tabs>
          <w:tab w:val="left" w:pos="549"/>
        </w:tabs>
        <w:spacing w:line="240" w:lineRule="exact"/>
        <w:ind w:left="548" w:hanging="221"/>
        <w:rPr>
          <w:sz w:val="20"/>
        </w:rPr>
      </w:pPr>
      <w:proofErr w:type="gramStart"/>
      <w:r>
        <w:rPr>
          <w:color w:val="231F20"/>
          <w:w w:val="95"/>
          <w:sz w:val="20"/>
        </w:rPr>
        <w:t>il</w:t>
      </w:r>
      <w:proofErr w:type="gramEnd"/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n’y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d’eau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capteur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pluie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1CD2FD3D" w14:textId="77777777" w:rsidR="00BA2A63" w:rsidRDefault="00515F18">
      <w:pPr>
        <w:pStyle w:val="ListParagraph"/>
        <w:numPr>
          <w:ilvl w:val="0"/>
          <w:numId w:val="12"/>
        </w:numPr>
        <w:tabs>
          <w:tab w:val="left" w:pos="551"/>
        </w:tabs>
        <w:spacing w:line="240" w:lineRule="exact"/>
        <w:ind w:left="550" w:hanging="223"/>
        <w:rPr>
          <w:sz w:val="20"/>
        </w:rPr>
      </w:pPr>
      <w:proofErr w:type="gramStart"/>
      <w:r>
        <w:rPr>
          <w:color w:val="231F20"/>
          <w:w w:val="95"/>
          <w:sz w:val="20"/>
        </w:rPr>
        <w:t>le</w:t>
      </w:r>
      <w:proofErr w:type="gramEnd"/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niveau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batterie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suffisant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;</w:t>
      </w:r>
    </w:p>
    <w:p w14:paraId="6549D95C" w14:textId="77777777" w:rsidR="00BA2A63" w:rsidRDefault="00515F18">
      <w:pPr>
        <w:pStyle w:val="ListParagraph"/>
        <w:numPr>
          <w:ilvl w:val="0"/>
          <w:numId w:val="12"/>
        </w:numPr>
        <w:tabs>
          <w:tab w:val="left" w:pos="551"/>
        </w:tabs>
        <w:spacing w:before="12" w:line="204" w:lineRule="auto"/>
        <w:ind w:left="527" w:right="1435" w:hanging="199"/>
        <w:rPr>
          <w:sz w:val="20"/>
        </w:rPr>
      </w:pPr>
      <w:proofErr w:type="gramStart"/>
      <w:r>
        <w:rPr>
          <w:color w:val="231F20"/>
          <w:w w:val="90"/>
          <w:sz w:val="20"/>
        </w:rPr>
        <w:t>le</w:t>
      </w:r>
      <w:proofErr w:type="gramEnd"/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niveau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batterie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est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suffisant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faire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fonctionner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pendant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durée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de </w:t>
      </w:r>
      <w:r>
        <w:rPr>
          <w:color w:val="231F20"/>
          <w:w w:val="95"/>
          <w:sz w:val="20"/>
        </w:rPr>
        <w:t>fonctionnement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requise.</w:t>
      </w:r>
    </w:p>
    <w:p w14:paraId="5D249435" w14:textId="77777777" w:rsidR="00BA2A63" w:rsidRDefault="00BA2A63">
      <w:pPr>
        <w:pStyle w:val="BodyText"/>
        <w:spacing w:before="1"/>
        <w:rPr>
          <w:sz w:val="17"/>
        </w:rPr>
      </w:pPr>
    </w:p>
    <w:p w14:paraId="5F56A3C6" w14:textId="77777777" w:rsidR="00BA2A63" w:rsidRDefault="00515F18">
      <w:pPr>
        <w:pStyle w:val="BodyText"/>
        <w:spacing w:line="204" w:lineRule="auto"/>
        <w:ind w:left="130" w:right="214"/>
      </w:pPr>
      <w:r>
        <w:rPr>
          <w:color w:val="231F20"/>
          <w:w w:val="85"/>
        </w:rPr>
        <w:t xml:space="preserve">Si la tondeuse est déjà complètement chargée au moment d’appuyer sur START+SET ou START+CYCLE, elle </w:t>
      </w:r>
      <w:r>
        <w:rPr>
          <w:color w:val="231F20"/>
          <w:w w:val="95"/>
        </w:rPr>
        <w:t>démarre dans les quelques instants qui suivent.</w:t>
      </w:r>
    </w:p>
    <w:p w14:paraId="19D5B9B3" w14:textId="77777777" w:rsidR="00BA2A63" w:rsidRDefault="00BA2A63">
      <w:pPr>
        <w:pStyle w:val="BodyText"/>
        <w:rPr>
          <w:sz w:val="17"/>
        </w:rPr>
      </w:pPr>
    </w:p>
    <w:p w14:paraId="3741C88B" w14:textId="77777777" w:rsidR="00BA2A63" w:rsidRDefault="00515F18">
      <w:pPr>
        <w:pStyle w:val="Heading3"/>
      </w:pPr>
      <w:r>
        <w:rPr>
          <w:color w:val="231F20"/>
        </w:rPr>
        <w:t>Remarque : le paramétrage par défaut est :</w:t>
      </w:r>
    </w:p>
    <w:p w14:paraId="71B73F08" w14:textId="77777777" w:rsidR="00BA2A63" w:rsidRDefault="00515F18">
      <w:pPr>
        <w:pStyle w:val="ListParagraph"/>
        <w:numPr>
          <w:ilvl w:val="0"/>
          <w:numId w:val="13"/>
        </w:numPr>
        <w:tabs>
          <w:tab w:val="left" w:pos="318"/>
        </w:tabs>
        <w:spacing w:line="250" w:lineRule="exact"/>
        <w:rPr>
          <w:sz w:val="20"/>
        </w:rPr>
      </w:pPr>
      <w:r>
        <w:rPr>
          <w:color w:val="231F20"/>
          <w:w w:val="90"/>
          <w:sz w:val="20"/>
        </w:rPr>
        <w:t>Cycle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fonctionnement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:</w:t>
      </w:r>
      <w:r>
        <w:rPr>
          <w:color w:val="231F20"/>
          <w:spacing w:val="-1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</w:t>
      </w:r>
      <w:r>
        <w:rPr>
          <w:color w:val="231F20"/>
          <w:spacing w:val="-1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jour</w:t>
      </w:r>
    </w:p>
    <w:p w14:paraId="1DF9FB23" w14:textId="77777777" w:rsidR="00BA2A63" w:rsidRDefault="00515F18">
      <w:pPr>
        <w:pStyle w:val="ListParagraph"/>
        <w:numPr>
          <w:ilvl w:val="0"/>
          <w:numId w:val="13"/>
        </w:numPr>
        <w:tabs>
          <w:tab w:val="left" w:pos="318"/>
        </w:tabs>
        <w:spacing w:line="261" w:lineRule="exact"/>
        <w:rPr>
          <w:sz w:val="20"/>
        </w:rPr>
      </w:pPr>
      <w:r>
        <w:rPr>
          <w:color w:val="231F20"/>
          <w:sz w:val="20"/>
        </w:rPr>
        <w:t>2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heures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fonctionnement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par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jour</w:t>
      </w:r>
    </w:p>
    <w:p w14:paraId="1A24307B" w14:textId="77777777" w:rsidR="00BA2A63" w:rsidRDefault="00515F18">
      <w:pPr>
        <w:pStyle w:val="BodyText"/>
        <w:spacing w:before="168" w:line="204" w:lineRule="auto"/>
        <w:ind w:left="130" w:right="946"/>
        <w:rPr>
          <w:rFonts w:ascii="宋体" w:eastAsia="宋体" w:hAnsi="宋体"/>
        </w:rPr>
      </w:pPr>
      <w:r>
        <w:rPr>
          <w:color w:val="231F20"/>
          <w:w w:val="90"/>
        </w:rPr>
        <w:t>Vous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pouvez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utiliser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avec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sans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changement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l’heure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déclenchement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l’aide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des </w:t>
      </w:r>
      <w:r>
        <w:rPr>
          <w:color w:val="231F20"/>
          <w:w w:val="95"/>
        </w:rPr>
        <w:t>combinaisons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touches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ci-dessous</w:t>
      </w:r>
      <w:r>
        <w:rPr>
          <w:rFonts w:ascii="宋体" w:eastAsia="宋体" w:hAnsi="宋体" w:hint="eastAsia"/>
          <w:color w:val="231F20"/>
          <w:w w:val="95"/>
        </w:rPr>
        <w:t>：</w:t>
      </w:r>
    </w:p>
    <w:p w14:paraId="79648C16" w14:textId="77777777" w:rsidR="00BA2A63" w:rsidRDefault="00BA2A63">
      <w:pPr>
        <w:pStyle w:val="BodyText"/>
        <w:spacing w:before="8"/>
        <w:rPr>
          <w:rFonts w:ascii="宋体"/>
          <w:sz w:val="7"/>
        </w:rPr>
      </w:pPr>
    </w:p>
    <w:tbl>
      <w:tblPr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2"/>
        <w:gridCol w:w="3430"/>
        <w:gridCol w:w="5326"/>
      </w:tblGrid>
      <w:tr w:rsidR="00BA2A63" w14:paraId="3940662C" w14:textId="77777777">
        <w:trPr>
          <w:trHeight w:val="416"/>
        </w:trPr>
        <w:tc>
          <w:tcPr>
            <w:tcW w:w="1442" w:type="dxa"/>
          </w:tcPr>
          <w:p w14:paraId="215F2B0B" w14:textId="77777777" w:rsidR="00BA2A63" w:rsidRDefault="00515F18">
            <w:pPr>
              <w:pStyle w:val="TableParagraph"/>
              <w:spacing w:before="90" w:line="240" w:lineRule="auto"/>
              <w:ind w:left="3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Bouton</w:t>
            </w:r>
          </w:p>
        </w:tc>
        <w:tc>
          <w:tcPr>
            <w:tcW w:w="3430" w:type="dxa"/>
          </w:tcPr>
          <w:p w14:paraId="5B0312FF" w14:textId="77777777" w:rsidR="00BA2A63" w:rsidRDefault="00515F18">
            <w:pPr>
              <w:pStyle w:val="TableParagraph"/>
              <w:spacing w:before="90" w:line="240" w:lineRule="auto"/>
              <w:ind w:lef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Action</w:t>
            </w:r>
          </w:p>
        </w:tc>
        <w:tc>
          <w:tcPr>
            <w:tcW w:w="5326" w:type="dxa"/>
          </w:tcPr>
          <w:p w14:paraId="1FFC9DDA" w14:textId="77777777" w:rsidR="00BA2A63" w:rsidRDefault="00515F18">
            <w:pPr>
              <w:pStyle w:val="TableParagraph"/>
              <w:spacing w:before="90" w:line="240" w:lineRule="auto"/>
              <w:ind w:lef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Fonction</w:t>
            </w:r>
          </w:p>
        </w:tc>
      </w:tr>
      <w:tr w:rsidR="00BA2A63" w14:paraId="13524EE0" w14:textId="77777777">
        <w:trPr>
          <w:trHeight w:val="866"/>
        </w:trPr>
        <w:tc>
          <w:tcPr>
            <w:tcW w:w="1442" w:type="dxa"/>
          </w:tcPr>
          <w:p w14:paraId="769C85BD" w14:textId="77777777" w:rsidR="00BA2A63" w:rsidRDefault="00515F18">
            <w:pPr>
              <w:pStyle w:val="TableParagraph"/>
              <w:spacing w:before="196" w:line="204" w:lineRule="auto"/>
              <w:ind w:left="7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START + </w:t>
            </w:r>
            <w:r>
              <w:rPr>
                <w:color w:val="231F20"/>
                <w:w w:val="95"/>
                <w:sz w:val="20"/>
              </w:rPr>
              <w:t>CYCLE</w:t>
            </w:r>
          </w:p>
        </w:tc>
        <w:tc>
          <w:tcPr>
            <w:tcW w:w="3430" w:type="dxa"/>
          </w:tcPr>
          <w:p w14:paraId="6DC3A91B" w14:textId="77777777" w:rsidR="00BA2A63" w:rsidRDefault="00BA2A63">
            <w:pPr>
              <w:pStyle w:val="TableParagraph"/>
              <w:spacing w:before="3" w:line="240" w:lineRule="auto"/>
              <w:ind w:left="0"/>
              <w:rPr>
                <w:rFonts w:ascii="宋体"/>
                <w:sz w:val="23"/>
              </w:rPr>
            </w:pPr>
          </w:p>
          <w:p w14:paraId="063B5DFC" w14:textId="77777777" w:rsidR="00BA2A63" w:rsidRDefault="00515F18">
            <w:pPr>
              <w:pStyle w:val="TableParagraph"/>
              <w:spacing w:before="0" w:line="240" w:lineRule="auto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 tondeuse fonctionne</w:t>
            </w:r>
          </w:p>
        </w:tc>
        <w:tc>
          <w:tcPr>
            <w:tcW w:w="5326" w:type="dxa"/>
          </w:tcPr>
          <w:p w14:paraId="2E9132B0" w14:textId="77777777" w:rsidR="00BA2A63" w:rsidRDefault="00515F18">
            <w:pPr>
              <w:pStyle w:val="TableParagraph"/>
              <w:spacing w:before="91" w:line="204" w:lineRule="auto"/>
              <w:ind w:left="78" w:right="95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fonction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durée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fonctionnement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initialement </w:t>
            </w:r>
            <w:r>
              <w:rPr>
                <w:color w:val="231F20"/>
                <w:w w:val="85"/>
                <w:sz w:val="20"/>
              </w:rPr>
              <w:t xml:space="preserve">programmée, quelle que soit l’heure de déclenchement </w:t>
            </w:r>
            <w:r>
              <w:rPr>
                <w:color w:val="231F20"/>
                <w:w w:val="95"/>
                <w:sz w:val="20"/>
              </w:rPr>
              <w:t>de la</w:t>
            </w:r>
            <w:r>
              <w:rPr>
                <w:color w:val="231F20"/>
                <w:spacing w:val="-4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tondeuse</w:t>
            </w:r>
          </w:p>
        </w:tc>
      </w:tr>
      <w:tr w:rsidR="00BA2A63" w14:paraId="57D21D49" w14:textId="77777777">
        <w:trPr>
          <w:trHeight w:val="656"/>
        </w:trPr>
        <w:tc>
          <w:tcPr>
            <w:tcW w:w="1442" w:type="dxa"/>
          </w:tcPr>
          <w:p w14:paraId="57A89F0C" w14:textId="77777777" w:rsidR="00BA2A63" w:rsidRDefault="00515F18">
            <w:pPr>
              <w:pStyle w:val="TableParagraph"/>
              <w:spacing w:before="178" w:line="240" w:lineRule="auto"/>
              <w:ind w:left="78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 xml:space="preserve">START </w:t>
            </w:r>
            <w:r>
              <w:rPr>
                <w:color w:val="231F20"/>
                <w:w w:val="95"/>
                <w:sz w:val="20"/>
              </w:rPr>
              <w:t>+ SET</w:t>
            </w:r>
          </w:p>
        </w:tc>
        <w:tc>
          <w:tcPr>
            <w:tcW w:w="3430" w:type="dxa"/>
          </w:tcPr>
          <w:p w14:paraId="7AEA679F" w14:textId="77777777" w:rsidR="00BA2A63" w:rsidRDefault="00515F18">
            <w:pPr>
              <w:pStyle w:val="TableParagraph"/>
              <w:spacing w:before="178" w:line="240" w:lineRule="auto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 tondeuse</w:t>
            </w:r>
            <w:r>
              <w:rPr>
                <w:color w:val="231F20"/>
                <w:spacing w:val="-5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fonctionne</w:t>
            </w:r>
          </w:p>
        </w:tc>
        <w:tc>
          <w:tcPr>
            <w:tcW w:w="5326" w:type="dxa"/>
          </w:tcPr>
          <w:p w14:paraId="0D963DEB" w14:textId="77777777" w:rsidR="00BA2A63" w:rsidRDefault="00515F18">
            <w:pPr>
              <w:pStyle w:val="TableParagraph"/>
              <w:spacing w:before="91" w:line="204" w:lineRule="auto"/>
              <w:ind w:left="78" w:right="92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fonction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l’heure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déclenchement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la </w:t>
            </w:r>
            <w:r>
              <w:rPr>
                <w:color w:val="231F20"/>
                <w:w w:val="95"/>
                <w:sz w:val="20"/>
              </w:rPr>
              <w:t>tondeuse</w:t>
            </w:r>
          </w:p>
        </w:tc>
      </w:tr>
      <w:tr w:rsidR="00BA2A63" w14:paraId="5B9CD25A" w14:textId="77777777">
        <w:trPr>
          <w:trHeight w:val="656"/>
        </w:trPr>
        <w:tc>
          <w:tcPr>
            <w:tcW w:w="1442" w:type="dxa"/>
          </w:tcPr>
          <w:p w14:paraId="32BA6D36" w14:textId="77777777" w:rsidR="00BA2A63" w:rsidRDefault="00515F18">
            <w:pPr>
              <w:pStyle w:val="TableParagraph"/>
              <w:spacing w:before="91" w:line="204" w:lineRule="auto"/>
              <w:ind w:left="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HOME + CYCLE</w:t>
            </w:r>
          </w:p>
        </w:tc>
        <w:tc>
          <w:tcPr>
            <w:tcW w:w="3430" w:type="dxa"/>
          </w:tcPr>
          <w:p w14:paraId="34FC757A" w14:textId="77777777" w:rsidR="00BA2A63" w:rsidRDefault="00515F18">
            <w:pPr>
              <w:pStyle w:val="TableParagraph"/>
              <w:spacing w:before="91" w:line="204" w:lineRule="auto"/>
              <w:ind w:left="78" w:right="3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tondeuse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revient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au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socle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de </w:t>
            </w:r>
            <w:r>
              <w:rPr>
                <w:color w:val="231F20"/>
                <w:w w:val="95"/>
                <w:sz w:val="20"/>
              </w:rPr>
              <w:t>recharge</w:t>
            </w:r>
          </w:p>
        </w:tc>
        <w:tc>
          <w:tcPr>
            <w:tcW w:w="5326" w:type="dxa"/>
          </w:tcPr>
          <w:p w14:paraId="5433A063" w14:textId="77777777" w:rsidR="00BA2A63" w:rsidRDefault="00515F18">
            <w:pPr>
              <w:pStyle w:val="TableParagraph"/>
              <w:spacing w:before="91" w:line="204" w:lineRule="auto"/>
              <w:ind w:left="7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Selon la durée de fonctionnement 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initialement </w:t>
            </w:r>
            <w:r>
              <w:rPr>
                <w:color w:val="231F20"/>
                <w:w w:val="90"/>
                <w:sz w:val="20"/>
              </w:rPr>
              <w:t>programmée,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foisV</w:t>
            </w:r>
            <w:proofErr w:type="spellEnd"/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recharge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terminée</w:t>
            </w:r>
          </w:p>
        </w:tc>
      </w:tr>
      <w:tr w:rsidR="00BA2A63" w14:paraId="1512726D" w14:textId="77777777">
        <w:trPr>
          <w:trHeight w:val="656"/>
        </w:trPr>
        <w:tc>
          <w:tcPr>
            <w:tcW w:w="1442" w:type="dxa"/>
          </w:tcPr>
          <w:p w14:paraId="2A3E9F1D" w14:textId="77777777" w:rsidR="00BA2A63" w:rsidRDefault="00515F18">
            <w:pPr>
              <w:pStyle w:val="TableParagraph"/>
              <w:spacing w:before="178" w:line="240" w:lineRule="auto"/>
              <w:ind w:left="7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HOME + SET</w:t>
            </w:r>
          </w:p>
        </w:tc>
        <w:tc>
          <w:tcPr>
            <w:tcW w:w="3430" w:type="dxa"/>
          </w:tcPr>
          <w:p w14:paraId="3F6ADBE6" w14:textId="77777777" w:rsidR="00BA2A63" w:rsidRDefault="00515F18">
            <w:pPr>
              <w:pStyle w:val="TableParagraph"/>
              <w:spacing w:before="91" w:line="204" w:lineRule="auto"/>
              <w:ind w:left="78" w:right="3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tondeuse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revient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au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socle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de </w:t>
            </w:r>
            <w:r>
              <w:rPr>
                <w:color w:val="231F20"/>
                <w:w w:val="95"/>
                <w:sz w:val="20"/>
              </w:rPr>
              <w:t>recharge</w:t>
            </w:r>
          </w:p>
        </w:tc>
        <w:tc>
          <w:tcPr>
            <w:tcW w:w="5326" w:type="dxa"/>
          </w:tcPr>
          <w:p w14:paraId="0182E186" w14:textId="77777777" w:rsidR="00BA2A63" w:rsidRDefault="00515F18">
            <w:pPr>
              <w:pStyle w:val="TableParagraph"/>
              <w:spacing w:before="91" w:line="204" w:lineRule="auto"/>
              <w:ind w:left="78" w:right="28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Selon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l’heure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déclenchement,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une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fois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recharge </w:t>
            </w:r>
            <w:r>
              <w:rPr>
                <w:color w:val="231F20"/>
                <w:w w:val="95"/>
                <w:sz w:val="20"/>
              </w:rPr>
              <w:t>terminée</w:t>
            </w:r>
          </w:p>
        </w:tc>
      </w:tr>
      <w:tr w:rsidR="00BA2A63" w14:paraId="4F00E7DF" w14:textId="77777777">
        <w:trPr>
          <w:trHeight w:val="1136"/>
        </w:trPr>
        <w:tc>
          <w:tcPr>
            <w:tcW w:w="1442" w:type="dxa"/>
          </w:tcPr>
          <w:p w14:paraId="7FBC8188" w14:textId="77777777" w:rsidR="00BA2A63" w:rsidRDefault="00BA2A63">
            <w:pPr>
              <w:pStyle w:val="TableParagraph"/>
              <w:spacing w:before="8" w:line="240" w:lineRule="auto"/>
              <w:ind w:left="0"/>
              <w:rPr>
                <w:rFonts w:ascii="宋体"/>
                <w:sz w:val="32"/>
              </w:rPr>
            </w:pPr>
          </w:p>
          <w:p w14:paraId="7DC2441D" w14:textId="77777777" w:rsidR="00BA2A63" w:rsidRDefault="00515F18">
            <w:pPr>
              <w:pStyle w:val="TableParagraph"/>
              <w:spacing w:before="0" w:line="240" w:lineRule="auto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6H</w:t>
            </w:r>
          </w:p>
        </w:tc>
        <w:tc>
          <w:tcPr>
            <w:tcW w:w="3430" w:type="dxa"/>
          </w:tcPr>
          <w:p w14:paraId="20BBFEF4" w14:textId="77777777" w:rsidR="00BA2A63" w:rsidRDefault="00BA2A63">
            <w:pPr>
              <w:pStyle w:val="TableParagraph"/>
              <w:spacing w:before="11" w:line="240" w:lineRule="auto"/>
              <w:ind w:left="0"/>
              <w:rPr>
                <w:rFonts w:ascii="宋体"/>
                <w:sz w:val="25"/>
              </w:rPr>
            </w:pPr>
          </w:p>
          <w:p w14:paraId="67309833" w14:textId="77777777" w:rsidR="00BA2A63" w:rsidRDefault="00515F18">
            <w:pPr>
              <w:pStyle w:val="TableParagraph"/>
              <w:spacing w:before="0" w:line="204" w:lineRule="auto"/>
              <w:ind w:left="78" w:right="8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Durée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fonctionnement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: </w:t>
            </w:r>
            <w:r>
              <w:rPr>
                <w:color w:val="231F20"/>
                <w:w w:val="95"/>
                <w:sz w:val="20"/>
              </w:rPr>
              <w:t>6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heures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jour</w:t>
            </w:r>
          </w:p>
        </w:tc>
        <w:tc>
          <w:tcPr>
            <w:tcW w:w="5326" w:type="dxa"/>
          </w:tcPr>
          <w:p w14:paraId="4E4BDA42" w14:textId="77777777" w:rsidR="00BA2A63" w:rsidRDefault="00515F18">
            <w:pPr>
              <w:pStyle w:val="TableParagraph"/>
              <w:spacing w:before="91" w:line="204" w:lineRule="auto"/>
              <w:ind w:left="78" w:right="3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Lors de la saisie du mot de passe : ce bouton </w:t>
            </w:r>
            <w:r>
              <w:rPr>
                <w:color w:val="231F20"/>
                <w:w w:val="90"/>
                <w:sz w:val="20"/>
              </w:rPr>
              <w:t>représente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quatrième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chiffre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;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 témoin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s’éteint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fois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que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quatrième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chiffre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est </w:t>
            </w:r>
            <w:r>
              <w:rPr>
                <w:color w:val="231F20"/>
                <w:w w:val="95"/>
                <w:sz w:val="20"/>
              </w:rPr>
              <w:t>saisi</w:t>
            </w:r>
          </w:p>
        </w:tc>
      </w:tr>
    </w:tbl>
    <w:p w14:paraId="70CC444E" w14:textId="77777777" w:rsidR="00BA2A63" w:rsidRDefault="00BA2A63">
      <w:pPr>
        <w:pStyle w:val="BodyText"/>
        <w:spacing w:before="8"/>
        <w:rPr>
          <w:rFonts w:ascii="宋体"/>
          <w:sz w:val="23"/>
        </w:rPr>
      </w:pPr>
    </w:p>
    <w:p w14:paraId="67654C8F" w14:textId="77777777" w:rsidR="00BA2A63" w:rsidRDefault="00515F18">
      <w:pPr>
        <w:pStyle w:val="Heading3"/>
      </w:pPr>
      <w:bookmarkStart w:id="19" w:name="_TOC_250016"/>
      <w:bookmarkEnd w:id="19"/>
      <w:r>
        <w:rPr>
          <w:color w:val="231F20"/>
          <w:w w:val="105"/>
        </w:rPr>
        <w:t>Choix du cycle et de la durée de fonctionnement</w:t>
      </w:r>
    </w:p>
    <w:p w14:paraId="3436FD44" w14:textId="77777777" w:rsidR="00BA2A63" w:rsidRDefault="00515F18">
      <w:pPr>
        <w:pStyle w:val="BodyText"/>
        <w:spacing w:before="22" w:line="204" w:lineRule="auto"/>
        <w:ind w:left="130" w:right="1256"/>
      </w:pPr>
      <w:r>
        <w:rPr>
          <w:color w:val="231F20"/>
          <w:w w:val="90"/>
        </w:rPr>
        <w:t>Vous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pouvez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choisir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durée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pendant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laquelle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fonctionne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tous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jours.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pouvez sélectionner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heures,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heures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heures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jour.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choisir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durée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fonctionnement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:</w:t>
      </w:r>
    </w:p>
    <w:p w14:paraId="3C9EE216" w14:textId="77777777" w:rsidR="00BA2A63" w:rsidRDefault="00515F18">
      <w:pPr>
        <w:pStyle w:val="ListParagraph"/>
        <w:numPr>
          <w:ilvl w:val="0"/>
          <w:numId w:val="14"/>
        </w:numPr>
        <w:tabs>
          <w:tab w:val="left" w:pos="571"/>
        </w:tabs>
        <w:spacing w:line="228" w:lineRule="exact"/>
        <w:ind w:hanging="214"/>
        <w:rPr>
          <w:sz w:val="20"/>
        </w:rPr>
      </w:pPr>
      <w:r>
        <w:rPr>
          <w:color w:val="231F20"/>
          <w:w w:val="95"/>
          <w:sz w:val="20"/>
        </w:rPr>
        <w:t>Appuyez sur</w:t>
      </w:r>
      <w:r>
        <w:rPr>
          <w:color w:val="231F20"/>
          <w:spacing w:val="-39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SET.</w:t>
      </w:r>
    </w:p>
    <w:p w14:paraId="36542B4D" w14:textId="77777777" w:rsidR="00BA2A63" w:rsidRDefault="00515F18">
      <w:pPr>
        <w:pStyle w:val="ListParagraph"/>
        <w:numPr>
          <w:ilvl w:val="0"/>
          <w:numId w:val="14"/>
        </w:numPr>
        <w:tabs>
          <w:tab w:val="left" w:pos="535"/>
        </w:tabs>
        <w:spacing w:before="12" w:line="204" w:lineRule="auto"/>
        <w:ind w:left="532" w:right="656" w:hanging="201"/>
        <w:rPr>
          <w:sz w:val="20"/>
        </w:rPr>
      </w:pPr>
      <w:r>
        <w:rPr>
          <w:color w:val="231F20"/>
          <w:spacing w:val="-4"/>
          <w:w w:val="85"/>
          <w:sz w:val="20"/>
        </w:rPr>
        <w:t>Sélectionnez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durée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voulue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en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appuyant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plusieurs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fois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sur</w:t>
      </w:r>
      <w:r>
        <w:rPr>
          <w:color w:val="231F20"/>
          <w:spacing w:val="-16"/>
          <w:w w:val="85"/>
          <w:sz w:val="20"/>
        </w:rPr>
        <w:t xml:space="preserve"> </w:t>
      </w:r>
      <w:r>
        <w:rPr>
          <w:color w:val="231F20"/>
          <w:spacing w:val="-6"/>
          <w:w w:val="85"/>
          <w:sz w:val="20"/>
        </w:rPr>
        <w:t>SET.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Le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témoin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>correspondant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3"/>
          <w:w w:val="85"/>
          <w:sz w:val="20"/>
        </w:rPr>
        <w:t>(2H,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4H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ou</w:t>
      </w:r>
      <w:r>
        <w:rPr>
          <w:color w:val="231F20"/>
          <w:spacing w:val="-17"/>
          <w:w w:val="85"/>
          <w:sz w:val="20"/>
        </w:rPr>
        <w:t xml:space="preserve"> </w:t>
      </w:r>
      <w:r>
        <w:rPr>
          <w:color w:val="231F20"/>
          <w:spacing w:val="-4"/>
          <w:w w:val="85"/>
          <w:sz w:val="20"/>
        </w:rPr>
        <w:t xml:space="preserve">6H) </w:t>
      </w:r>
      <w:r>
        <w:rPr>
          <w:color w:val="231F20"/>
          <w:spacing w:val="-5"/>
          <w:w w:val="95"/>
          <w:sz w:val="20"/>
        </w:rPr>
        <w:t>s’allume</w:t>
      </w:r>
    </w:p>
    <w:p w14:paraId="560E037C" w14:textId="06182010" w:rsidR="00BA2A63" w:rsidRDefault="00DE4C12">
      <w:pPr>
        <w:pStyle w:val="BodyText"/>
        <w:spacing w:line="204" w:lineRule="auto"/>
        <w:ind w:left="580" w:right="157" w:hanging="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1FCA473" wp14:editId="1A7498D7">
                <wp:simplePos x="0" y="0"/>
                <wp:positionH relativeFrom="page">
                  <wp:posOffset>641985</wp:posOffset>
                </wp:positionH>
                <wp:positionV relativeFrom="paragraph">
                  <wp:posOffset>54610</wp:posOffset>
                </wp:positionV>
                <wp:extent cx="119380" cy="38100"/>
                <wp:effectExtent l="13335" t="8890" r="635" b="635"/>
                <wp:wrapNone/>
                <wp:docPr id="39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38100"/>
                          <a:chOff x="1011" y="86"/>
                          <a:chExt cx="188" cy="60"/>
                        </a:xfrm>
                      </wpg:grpSpPr>
                      <wps:wsp>
                        <wps:cNvPr id="40" name="Line 8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1" y="115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718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832"/>
                        <wps:cNvSpPr>
                          <a:spLocks/>
                        </wps:cNvSpPr>
                        <wps:spPr bwMode="auto">
                          <a:xfrm>
                            <a:off x="1119" y="86"/>
                            <a:ext cx="79" cy="60"/>
                          </a:xfrm>
                          <a:custGeom>
                            <a:avLst/>
                            <a:gdLst>
                              <a:gd name="T0" fmla="+- 0 1120 1120"/>
                              <a:gd name="T1" fmla="*/ T0 w 79"/>
                              <a:gd name="T2" fmla="+- 0 86 86"/>
                              <a:gd name="T3" fmla="*/ 86 h 60"/>
                              <a:gd name="T4" fmla="+- 0 1120 1120"/>
                              <a:gd name="T5" fmla="*/ T4 w 79"/>
                              <a:gd name="T6" fmla="+- 0 146 86"/>
                              <a:gd name="T7" fmla="*/ 146 h 60"/>
                              <a:gd name="T8" fmla="+- 0 1199 1120"/>
                              <a:gd name="T9" fmla="*/ T8 w 79"/>
                              <a:gd name="T10" fmla="+- 0 116 86"/>
                              <a:gd name="T11" fmla="*/ 116 h 60"/>
                              <a:gd name="T12" fmla="+- 0 1120 1120"/>
                              <a:gd name="T13" fmla="*/ T12 w 79"/>
                              <a:gd name="T14" fmla="+- 0 86 86"/>
                              <a:gd name="T15" fmla="*/ 8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79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4C454" id="Group 830" o:spid="_x0000_s1026" style="position:absolute;left:0;text-align:left;margin-left:50.55pt;margin-top:4.3pt;width:9.4pt;height:3pt;z-index:251676160;mso-position-horizontal-relative:page" coordorigin="1011,86" coordsize="18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">
                <v:line id="Line 831" o:spid="_x0000_s1027" style="position:absolute;flip:x;visibility:visible;mso-wrap-style:square" from="1011,115" to="1134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" strokecolor="#050100" strokeweight=".19967mm"/>
                <v:shape id="Freeform 832" o:spid="_x0000_s1028" style="position:absolute;left:1119;top:86;width:79;height:60;visibility:visible;mso-wrap-style:square;v-text-anchor:top" coordsize="7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" path="m,l,60,79,30,,xe" fillcolor="#050100" stroked="f">
                  <v:path arrowok="t" o:connecttype="custom" o:connectlocs="0,86;0,146;79,116;0,86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5"/>
        </w:rPr>
        <w:t>La</w:t>
      </w:r>
      <w:r w:rsidR="00515F18">
        <w:rPr>
          <w:color w:val="231F20"/>
          <w:spacing w:val="-41"/>
          <w:w w:val="95"/>
        </w:rPr>
        <w:t xml:space="preserve"> </w:t>
      </w:r>
      <w:r w:rsidR="00515F18">
        <w:rPr>
          <w:color w:val="231F20"/>
          <w:w w:val="95"/>
        </w:rPr>
        <w:t>durée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de</w:t>
      </w:r>
      <w:r w:rsidR="00515F18">
        <w:rPr>
          <w:color w:val="231F20"/>
          <w:spacing w:val="-41"/>
          <w:w w:val="95"/>
        </w:rPr>
        <w:t xml:space="preserve"> </w:t>
      </w:r>
      <w:r w:rsidR="00515F18">
        <w:rPr>
          <w:color w:val="231F20"/>
          <w:w w:val="95"/>
        </w:rPr>
        <w:t>fonctionnement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court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à</w:t>
      </w:r>
      <w:r w:rsidR="00515F18">
        <w:rPr>
          <w:color w:val="231F20"/>
          <w:spacing w:val="-41"/>
          <w:w w:val="95"/>
        </w:rPr>
        <w:t xml:space="preserve"> </w:t>
      </w:r>
      <w:r w:rsidR="00515F18">
        <w:rPr>
          <w:color w:val="231F20"/>
          <w:w w:val="95"/>
        </w:rPr>
        <w:t>partir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du</w:t>
      </w:r>
      <w:r w:rsidR="00515F18">
        <w:rPr>
          <w:color w:val="231F20"/>
          <w:spacing w:val="-41"/>
          <w:w w:val="95"/>
        </w:rPr>
        <w:t xml:space="preserve"> </w:t>
      </w:r>
      <w:r w:rsidR="00515F18">
        <w:rPr>
          <w:color w:val="231F20"/>
          <w:w w:val="95"/>
        </w:rPr>
        <w:t>démarrage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de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l’appareil</w:t>
      </w:r>
      <w:r w:rsidR="00515F18">
        <w:rPr>
          <w:color w:val="231F20"/>
          <w:spacing w:val="-41"/>
          <w:w w:val="95"/>
        </w:rPr>
        <w:t xml:space="preserve"> </w:t>
      </w:r>
      <w:r w:rsidR="00515F18">
        <w:rPr>
          <w:color w:val="231F20"/>
          <w:w w:val="95"/>
        </w:rPr>
        <w:t>et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comprend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>le</w:t>
      </w:r>
      <w:r w:rsidR="00515F18">
        <w:rPr>
          <w:color w:val="231F20"/>
          <w:spacing w:val="-41"/>
          <w:w w:val="95"/>
        </w:rPr>
        <w:t xml:space="preserve"> </w:t>
      </w:r>
      <w:r w:rsidR="00515F18">
        <w:rPr>
          <w:color w:val="231F20"/>
          <w:w w:val="95"/>
        </w:rPr>
        <w:t>temps</w:t>
      </w:r>
      <w:r w:rsidR="00515F18">
        <w:rPr>
          <w:color w:val="231F20"/>
          <w:spacing w:val="-40"/>
          <w:w w:val="95"/>
        </w:rPr>
        <w:t xml:space="preserve"> </w:t>
      </w:r>
      <w:r w:rsidR="00515F18">
        <w:rPr>
          <w:color w:val="231F20"/>
          <w:w w:val="95"/>
        </w:rPr>
        <w:t xml:space="preserve">de </w:t>
      </w:r>
      <w:r w:rsidR="00515F18">
        <w:rPr>
          <w:color w:val="231F20"/>
          <w:w w:val="90"/>
        </w:rPr>
        <w:t>recharge.</w:t>
      </w:r>
      <w:r w:rsidR="00515F18">
        <w:rPr>
          <w:color w:val="231F20"/>
          <w:spacing w:val="-44"/>
          <w:w w:val="90"/>
        </w:rPr>
        <w:t xml:space="preserve"> </w:t>
      </w:r>
      <w:r w:rsidR="00515F18">
        <w:rPr>
          <w:color w:val="231F20"/>
          <w:w w:val="90"/>
        </w:rPr>
        <w:t>Par</w:t>
      </w:r>
      <w:r w:rsidR="00515F18">
        <w:rPr>
          <w:color w:val="231F20"/>
          <w:spacing w:val="-43"/>
          <w:w w:val="90"/>
        </w:rPr>
        <w:t xml:space="preserve"> </w:t>
      </w:r>
      <w:r w:rsidR="00515F18">
        <w:rPr>
          <w:color w:val="231F20"/>
          <w:w w:val="90"/>
        </w:rPr>
        <w:t>exemple,</w:t>
      </w:r>
      <w:r w:rsidR="00515F18">
        <w:rPr>
          <w:color w:val="231F20"/>
          <w:spacing w:val="-44"/>
          <w:w w:val="90"/>
        </w:rPr>
        <w:t xml:space="preserve"> </w:t>
      </w:r>
      <w:r w:rsidR="00515F18">
        <w:rPr>
          <w:color w:val="231F20"/>
          <w:w w:val="90"/>
        </w:rPr>
        <w:t>si</w:t>
      </w:r>
      <w:r w:rsidR="00515F18">
        <w:rPr>
          <w:color w:val="231F20"/>
          <w:spacing w:val="-43"/>
          <w:w w:val="90"/>
        </w:rPr>
        <w:t xml:space="preserve"> </w:t>
      </w:r>
      <w:r w:rsidR="00515F18">
        <w:rPr>
          <w:color w:val="231F20"/>
          <w:w w:val="90"/>
        </w:rPr>
        <w:t>vous</w:t>
      </w:r>
      <w:r w:rsidR="00515F18">
        <w:rPr>
          <w:color w:val="231F20"/>
          <w:spacing w:val="-44"/>
          <w:w w:val="90"/>
        </w:rPr>
        <w:t xml:space="preserve"> </w:t>
      </w:r>
      <w:r w:rsidR="00515F18">
        <w:rPr>
          <w:color w:val="231F20"/>
          <w:w w:val="90"/>
        </w:rPr>
        <w:t>démarrez</w:t>
      </w:r>
      <w:r w:rsidR="00515F18">
        <w:rPr>
          <w:color w:val="231F20"/>
          <w:spacing w:val="-43"/>
          <w:w w:val="90"/>
        </w:rPr>
        <w:t xml:space="preserve"> </w:t>
      </w:r>
      <w:r w:rsidR="00515F18">
        <w:rPr>
          <w:color w:val="231F20"/>
          <w:w w:val="90"/>
        </w:rPr>
        <w:t>la</w:t>
      </w:r>
      <w:r w:rsidR="00515F18">
        <w:rPr>
          <w:color w:val="231F20"/>
          <w:spacing w:val="-44"/>
          <w:w w:val="90"/>
        </w:rPr>
        <w:t xml:space="preserve"> </w:t>
      </w:r>
      <w:r w:rsidR="00515F18">
        <w:rPr>
          <w:color w:val="231F20"/>
          <w:w w:val="90"/>
        </w:rPr>
        <w:t>tondeuse</w:t>
      </w:r>
      <w:r w:rsidR="00515F18">
        <w:rPr>
          <w:color w:val="231F20"/>
          <w:spacing w:val="-43"/>
          <w:w w:val="90"/>
        </w:rPr>
        <w:t xml:space="preserve"> </w:t>
      </w:r>
      <w:r w:rsidR="00515F18">
        <w:rPr>
          <w:color w:val="231F20"/>
          <w:w w:val="90"/>
        </w:rPr>
        <w:t>avec</w:t>
      </w:r>
      <w:r w:rsidR="00515F18">
        <w:rPr>
          <w:color w:val="231F20"/>
          <w:spacing w:val="-43"/>
          <w:w w:val="90"/>
        </w:rPr>
        <w:t xml:space="preserve"> </w: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44"/>
          <w:w w:val="90"/>
        </w:rPr>
        <w:t xml:space="preserve"> </w:t>
      </w:r>
      <w:r w:rsidR="00515F18">
        <w:rPr>
          <w:color w:val="231F20"/>
          <w:w w:val="90"/>
        </w:rPr>
        <w:t>paramétrage</w:t>
      </w:r>
      <w:r w:rsidR="00515F18">
        <w:rPr>
          <w:color w:val="231F20"/>
          <w:spacing w:val="-43"/>
          <w:w w:val="90"/>
        </w:rPr>
        <w:t xml:space="preserve"> </w:t>
      </w:r>
      <w:r w:rsidR="00515F18">
        <w:rPr>
          <w:color w:val="231F20"/>
          <w:w w:val="90"/>
        </w:rPr>
        <w:t>2H,</w:t>
      </w:r>
      <w:r w:rsidR="00515F18">
        <w:rPr>
          <w:color w:val="231F20"/>
          <w:spacing w:val="-44"/>
          <w:w w:val="90"/>
        </w:rPr>
        <w:t xml:space="preserve"> </w:t>
      </w:r>
      <w:r w:rsidR="00515F18">
        <w:rPr>
          <w:color w:val="231F20"/>
          <w:w w:val="90"/>
        </w:rPr>
        <w:t>elle</w:t>
      </w:r>
      <w:r w:rsidR="00515F18">
        <w:rPr>
          <w:color w:val="231F20"/>
          <w:spacing w:val="-43"/>
          <w:w w:val="90"/>
        </w:rPr>
        <w:t xml:space="preserve"> </w:t>
      </w:r>
      <w:r w:rsidR="00515F18">
        <w:rPr>
          <w:color w:val="231F20"/>
          <w:w w:val="90"/>
        </w:rPr>
        <w:t>fonctionnera</w:t>
      </w:r>
      <w:r w:rsidR="00515F18">
        <w:rPr>
          <w:color w:val="231F20"/>
          <w:spacing w:val="-44"/>
          <w:w w:val="90"/>
        </w:rPr>
        <w:t xml:space="preserve"> </w:t>
      </w:r>
      <w:r w:rsidR="00515F18">
        <w:rPr>
          <w:color w:val="231F20"/>
          <w:w w:val="90"/>
        </w:rPr>
        <w:t>pendant 2</w:t>
      </w:r>
      <w:r w:rsidR="00515F18">
        <w:rPr>
          <w:color w:val="231F20"/>
          <w:spacing w:val="-30"/>
          <w:w w:val="90"/>
        </w:rPr>
        <w:t xml:space="preserve"> </w:t>
      </w:r>
      <w:r w:rsidR="00515F18">
        <w:rPr>
          <w:color w:val="231F20"/>
          <w:w w:val="90"/>
        </w:rPr>
        <w:t>heures.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Si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vous</w:t>
      </w:r>
      <w:r w:rsidR="00515F18">
        <w:rPr>
          <w:color w:val="231F20"/>
          <w:spacing w:val="-30"/>
          <w:w w:val="90"/>
        </w:rPr>
        <w:t xml:space="preserve"> </w:t>
      </w:r>
      <w:r w:rsidR="00515F18">
        <w:rPr>
          <w:color w:val="231F20"/>
          <w:w w:val="90"/>
        </w:rPr>
        <w:t>démarrez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la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tondeuse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avec</w:t>
      </w:r>
      <w:r w:rsidR="00515F18">
        <w:rPr>
          <w:color w:val="231F20"/>
          <w:spacing w:val="-30"/>
          <w:w w:val="90"/>
        </w:rPr>
        <w:t xml:space="preserve"> </w: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paramétrage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6H,</w:t>
      </w:r>
      <w:r w:rsidR="00515F18">
        <w:rPr>
          <w:color w:val="231F20"/>
          <w:spacing w:val="-30"/>
          <w:w w:val="90"/>
        </w:rPr>
        <w:t xml:space="preserve"> </w:t>
      </w:r>
      <w:r w:rsidR="00515F18">
        <w:rPr>
          <w:color w:val="231F20"/>
          <w:w w:val="90"/>
        </w:rPr>
        <w:t>elle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fonctionnera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pendant</w:t>
      </w:r>
      <w:r w:rsidR="00515F18">
        <w:rPr>
          <w:color w:val="231F20"/>
          <w:spacing w:val="-29"/>
          <w:w w:val="90"/>
        </w:rPr>
        <w:t xml:space="preserve"> </w:t>
      </w:r>
      <w:r w:rsidR="00515F18">
        <w:rPr>
          <w:color w:val="231F20"/>
          <w:w w:val="90"/>
        </w:rPr>
        <w:t>6</w:t>
      </w:r>
      <w:r w:rsidR="00515F18">
        <w:rPr>
          <w:color w:val="231F20"/>
          <w:spacing w:val="-30"/>
          <w:w w:val="90"/>
        </w:rPr>
        <w:t xml:space="preserve"> </w:t>
      </w:r>
      <w:r w:rsidR="00515F18">
        <w:rPr>
          <w:color w:val="231F20"/>
          <w:w w:val="90"/>
        </w:rPr>
        <w:t>heures.</w:t>
      </w:r>
    </w:p>
    <w:p w14:paraId="72A89611" w14:textId="77777777" w:rsidR="00BA2A63" w:rsidRDefault="00515F18">
      <w:pPr>
        <w:pStyle w:val="ListParagraph"/>
        <w:numPr>
          <w:ilvl w:val="0"/>
          <w:numId w:val="14"/>
        </w:numPr>
        <w:tabs>
          <w:tab w:val="left" w:pos="624"/>
        </w:tabs>
        <w:spacing w:before="1" w:line="204" w:lineRule="auto"/>
        <w:ind w:left="583" w:right="499" w:hanging="227"/>
        <w:rPr>
          <w:sz w:val="20"/>
        </w:rPr>
      </w:pPr>
      <w:r>
        <w:tab/>
      </w:r>
      <w:r>
        <w:rPr>
          <w:color w:val="231F20"/>
          <w:w w:val="90"/>
          <w:sz w:val="20"/>
        </w:rPr>
        <w:t>Appuyez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CYCLE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définir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cycle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d’un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jour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deux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jours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(indiqués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respectivement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par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les </w:t>
      </w:r>
      <w:r>
        <w:rPr>
          <w:color w:val="231F20"/>
          <w:w w:val="95"/>
          <w:sz w:val="20"/>
        </w:rPr>
        <w:t>témoins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1D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1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2D).</w:t>
      </w:r>
    </w:p>
    <w:p w14:paraId="48920B34" w14:textId="732837A5" w:rsidR="00BA2A63" w:rsidRDefault="00DE4C12">
      <w:pPr>
        <w:pStyle w:val="BodyText"/>
        <w:spacing w:line="250" w:lineRule="exact"/>
        <w:ind w:left="5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43DB528" wp14:editId="14469754">
                <wp:simplePos x="0" y="0"/>
                <wp:positionH relativeFrom="page">
                  <wp:posOffset>682625</wp:posOffset>
                </wp:positionH>
                <wp:positionV relativeFrom="paragraph">
                  <wp:posOffset>54610</wp:posOffset>
                </wp:positionV>
                <wp:extent cx="119380" cy="38100"/>
                <wp:effectExtent l="6350" t="8890" r="7620" b="635"/>
                <wp:wrapNone/>
                <wp:docPr id="36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38100"/>
                          <a:chOff x="1075" y="87"/>
                          <a:chExt cx="188" cy="60"/>
                        </a:xfrm>
                      </wpg:grpSpPr>
                      <wps:wsp>
                        <wps:cNvPr id="37" name="Line 8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5" y="11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718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835"/>
                        <wps:cNvSpPr>
                          <a:spLocks/>
                        </wps:cNvSpPr>
                        <wps:spPr bwMode="auto">
                          <a:xfrm>
                            <a:off x="1183" y="86"/>
                            <a:ext cx="79" cy="60"/>
                          </a:xfrm>
                          <a:custGeom>
                            <a:avLst/>
                            <a:gdLst>
                              <a:gd name="T0" fmla="+- 0 1184 1184"/>
                              <a:gd name="T1" fmla="*/ T0 w 79"/>
                              <a:gd name="T2" fmla="+- 0 87 87"/>
                              <a:gd name="T3" fmla="*/ 87 h 60"/>
                              <a:gd name="T4" fmla="+- 0 1184 1184"/>
                              <a:gd name="T5" fmla="*/ T4 w 79"/>
                              <a:gd name="T6" fmla="+- 0 147 87"/>
                              <a:gd name="T7" fmla="*/ 147 h 60"/>
                              <a:gd name="T8" fmla="+- 0 1263 1184"/>
                              <a:gd name="T9" fmla="*/ T8 w 79"/>
                              <a:gd name="T10" fmla="+- 0 117 87"/>
                              <a:gd name="T11" fmla="*/ 117 h 60"/>
                              <a:gd name="T12" fmla="+- 0 1184 1184"/>
                              <a:gd name="T13" fmla="*/ T12 w 79"/>
                              <a:gd name="T14" fmla="+- 0 87 87"/>
                              <a:gd name="T15" fmla="*/ 8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79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8092A" id="Group 833" o:spid="_x0000_s1026" style="position:absolute;left:0;text-align:left;margin-left:53.75pt;margin-top:4.3pt;width:9.4pt;height:3pt;z-index:251677184;mso-position-horizontal-relative:page" coordorigin="1075,87" coordsize="18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">
                <v:line id="Line 834" o:spid="_x0000_s1027" style="position:absolute;flip:x;visibility:visible;mso-wrap-style:square" from="1075,116" to="1198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" strokecolor="#050100" strokeweight=".19967mm"/>
                <v:shape id="Freeform 835" o:spid="_x0000_s1028" style="position:absolute;left:1183;top:86;width:79;height:60;visibility:visible;mso-wrap-style:square;v-text-anchor:top" coordsize="7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" path="m,l,60,79,30,,xe" fillcolor="#050100" stroked="f">
                  <v:path arrowok="t" o:connecttype="custom" o:connectlocs="0,87;0,147;79,117;0,87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5"/>
        </w:rPr>
        <w:t>La tondeuse fonctionnera soit tous les jours (1D) ou bien un jour sur deux (2D).</w:t>
      </w:r>
    </w:p>
    <w:p w14:paraId="25C49BA4" w14:textId="77777777" w:rsidR="00BA2A63" w:rsidRDefault="00515F18">
      <w:pPr>
        <w:pStyle w:val="BodyText"/>
        <w:spacing w:before="198"/>
        <w:ind w:left="130"/>
      </w:pPr>
      <w:r>
        <w:rPr>
          <w:rFonts w:ascii="Arial"/>
          <w:b/>
          <w:color w:val="231F20"/>
          <w:w w:val="95"/>
        </w:rPr>
        <w:t xml:space="preserve">Remarque : </w:t>
      </w:r>
      <w:r>
        <w:rPr>
          <w:color w:val="231F20"/>
          <w:w w:val="95"/>
        </w:rPr>
        <w:t>le temps de fonctionnement comprend le temps de recharge.</w:t>
      </w:r>
    </w:p>
    <w:p w14:paraId="02939C94" w14:textId="77777777" w:rsidR="00BA2A63" w:rsidRDefault="00BA2A63">
      <w:p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73EA7D81" w14:textId="77777777" w:rsidR="00BA2A63" w:rsidRDefault="00515F18">
      <w:pPr>
        <w:pStyle w:val="Heading3"/>
        <w:spacing w:before="95"/>
      </w:pPr>
      <w:bookmarkStart w:id="20" w:name="_TOC_250015"/>
      <w:bookmarkEnd w:id="20"/>
      <w:r>
        <w:rPr>
          <w:color w:val="231F20"/>
          <w:w w:val="105"/>
        </w:rPr>
        <w:lastRenderedPageBreak/>
        <w:t>Arrêt du robot-tondeuse</w:t>
      </w:r>
    </w:p>
    <w:p w14:paraId="05DDB05C" w14:textId="77777777" w:rsidR="00BA2A63" w:rsidRDefault="00515F18">
      <w:pPr>
        <w:pStyle w:val="BodyText"/>
        <w:spacing w:before="21" w:line="204" w:lineRule="auto"/>
        <w:ind w:left="130" w:right="826"/>
      </w:pPr>
      <w:r>
        <w:rPr>
          <w:color w:val="231F20"/>
          <w:w w:val="95"/>
        </w:rPr>
        <w:t>Vous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pouvez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arrêter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robot-tondeuse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tout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moment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en </w:t>
      </w:r>
      <w:r>
        <w:rPr>
          <w:color w:val="231F20"/>
          <w:w w:val="90"/>
        </w:rPr>
        <w:t>appuyant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bouton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STOP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situé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dessus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l’appareil.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tondeuse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s’arrêtera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immédiatement.</w:t>
      </w:r>
    </w:p>
    <w:p w14:paraId="24C37298" w14:textId="77777777" w:rsidR="00BA2A63" w:rsidRDefault="00BA2A63">
      <w:pPr>
        <w:pStyle w:val="BodyText"/>
        <w:spacing w:before="1"/>
        <w:rPr>
          <w:sz w:val="17"/>
        </w:rPr>
      </w:pPr>
    </w:p>
    <w:p w14:paraId="790FFB65" w14:textId="77777777" w:rsidR="00BA2A63" w:rsidRDefault="00515F18">
      <w:pPr>
        <w:pStyle w:val="BodyText"/>
        <w:spacing w:before="1" w:line="204" w:lineRule="auto"/>
        <w:ind w:left="130" w:right="813"/>
      </w:pPr>
      <w:r>
        <w:rPr>
          <w:rFonts w:ascii="Arial" w:hAnsi="Arial"/>
          <w:b/>
          <w:color w:val="231F20"/>
          <w:w w:val="90"/>
        </w:rPr>
        <w:t>Remarque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:</w:t>
      </w:r>
      <w:r>
        <w:rPr>
          <w:rFonts w:ascii="Arial" w:hAnsi="Arial"/>
          <w:b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bouton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STOP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toujours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priorité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tondeuse </w:t>
      </w:r>
      <w:r>
        <w:rPr>
          <w:color w:val="231F20"/>
          <w:w w:val="95"/>
        </w:rPr>
        <w:t>s’arrêtera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quelles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soient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circonstances.</w:t>
      </w:r>
    </w:p>
    <w:p w14:paraId="752C4B26" w14:textId="77777777" w:rsidR="00BA2A63" w:rsidRDefault="00BA2A63">
      <w:pPr>
        <w:pStyle w:val="BodyText"/>
        <w:rPr>
          <w:sz w:val="26"/>
        </w:rPr>
      </w:pPr>
    </w:p>
    <w:p w14:paraId="3F4BDB94" w14:textId="77777777" w:rsidR="00BA2A63" w:rsidRDefault="00BA2A63">
      <w:pPr>
        <w:pStyle w:val="BodyText"/>
        <w:rPr>
          <w:sz w:val="21"/>
        </w:rPr>
      </w:pPr>
    </w:p>
    <w:p w14:paraId="5C339076" w14:textId="77777777" w:rsidR="00BA2A63" w:rsidRDefault="00515F18">
      <w:pPr>
        <w:pStyle w:val="BodyText"/>
        <w:spacing w:line="261" w:lineRule="exact"/>
        <w:ind w:left="130"/>
      </w:pPr>
      <w:r>
        <w:rPr>
          <w:color w:val="231F20"/>
          <w:w w:val="90"/>
        </w:rPr>
        <w:t>Appuyez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bouton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d’arrêt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d’urgence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(STOP)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suivants.</w:t>
      </w:r>
    </w:p>
    <w:p w14:paraId="4139D496" w14:textId="77777777" w:rsidR="00BA2A63" w:rsidRDefault="00515F18">
      <w:pPr>
        <w:pStyle w:val="ListParagraph"/>
        <w:numPr>
          <w:ilvl w:val="0"/>
          <w:numId w:val="15"/>
        </w:numPr>
        <w:tabs>
          <w:tab w:val="left" w:pos="529"/>
        </w:tabs>
        <w:spacing w:line="240" w:lineRule="exact"/>
        <w:rPr>
          <w:sz w:val="20"/>
        </w:rPr>
      </w:pPr>
      <w:r>
        <w:rPr>
          <w:color w:val="231F20"/>
          <w:sz w:val="20"/>
        </w:rPr>
        <w:t>Le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robot-tondeuse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quitte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zone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à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tondre</w:t>
      </w:r>
      <w:r>
        <w:rPr>
          <w:color w:val="231F20"/>
          <w:spacing w:val="-48"/>
          <w:sz w:val="20"/>
        </w:rPr>
        <w:t xml:space="preserve"> </w:t>
      </w:r>
      <w:r>
        <w:rPr>
          <w:color w:val="231F20"/>
          <w:sz w:val="20"/>
        </w:rPr>
        <w:t>sans</w:t>
      </w:r>
      <w:r>
        <w:rPr>
          <w:color w:val="231F20"/>
          <w:spacing w:val="-47"/>
          <w:sz w:val="20"/>
        </w:rPr>
        <w:t xml:space="preserve"> </w:t>
      </w:r>
      <w:r>
        <w:rPr>
          <w:color w:val="231F20"/>
          <w:sz w:val="20"/>
        </w:rPr>
        <w:t>s’arrêter.</w:t>
      </w:r>
    </w:p>
    <w:p w14:paraId="629D5089" w14:textId="77777777" w:rsidR="00BA2A63" w:rsidRDefault="00515F18">
      <w:pPr>
        <w:pStyle w:val="ListParagraph"/>
        <w:numPr>
          <w:ilvl w:val="0"/>
          <w:numId w:val="15"/>
        </w:numPr>
        <w:tabs>
          <w:tab w:val="left" w:pos="529"/>
        </w:tabs>
        <w:spacing w:line="261" w:lineRule="exact"/>
        <w:rPr>
          <w:sz w:val="20"/>
        </w:rPr>
      </w:pPr>
      <w:r>
        <w:rPr>
          <w:color w:val="231F20"/>
          <w:spacing w:val="-3"/>
          <w:w w:val="95"/>
          <w:sz w:val="20"/>
        </w:rPr>
        <w:t>Toute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autre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situation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d’urgence.</w:t>
      </w:r>
    </w:p>
    <w:p w14:paraId="48279400" w14:textId="77777777" w:rsidR="00BA2A63" w:rsidRDefault="00515F18">
      <w:pPr>
        <w:pStyle w:val="BodyText"/>
        <w:spacing w:before="198" w:line="255" w:lineRule="exact"/>
        <w:ind w:left="130"/>
      </w:pPr>
      <w:r>
        <w:rPr>
          <w:color w:val="231F20"/>
          <w:w w:val="95"/>
        </w:rPr>
        <w:t>Pour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redémarrer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tondeuse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après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avoir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utilisé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bouton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STOP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:</w:t>
      </w:r>
    </w:p>
    <w:p w14:paraId="3165A3FC" w14:textId="77777777" w:rsidR="00BA2A63" w:rsidRDefault="00515F18">
      <w:pPr>
        <w:pStyle w:val="BodyText"/>
        <w:spacing w:before="10"/>
        <w:rPr>
          <w:sz w:val="7"/>
        </w:rPr>
      </w:pPr>
      <w:r>
        <w:br w:type="column"/>
      </w:r>
    </w:p>
    <w:p w14:paraId="2350C82D" w14:textId="77777777" w:rsidR="00BA2A63" w:rsidRDefault="00515F18">
      <w:pPr>
        <w:pStyle w:val="BodyText"/>
        <w:ind w:left="130"/>
      </w:pPr>
      <w:r>
        <w:rPr>
          <w:noProof/>
        </w:rPr>
        <w:drawing>
          <wp:inline distT="0" distB="0" distL="0" distR="0" wp14:anchorId="3E5B9028" wp14:editId="59B61317">
            <wp:extent cx="2016760" cy="1288415"/>
            <wp:effectExtent l="0" t="0" r="0" b="0"/>
            <wp:docPr id="2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49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08" cy="12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20B7" w14:textId="77777777" w:rsidR="00BA2A63" w:rsidRDefault="00515F18">
      <w:pPr>
        <w:spacing w:before="94"/>
        <w:ind w:left="1019"/>
        <w:rPr>
          <w:sz w:val="18"/>
        </w:rPr>
      </w:pPr>
      <w:r>
        <w:rPr>
          <w:color w:val="231F20"/>
          <w:w w:val="90"/>
          <w:sz w:val="18"/>
        </w:rPr>
        <w:t>Fig. 14 : bouton STOP</w:t>
      </w:r>
    </w:p>
    <w:p w14:paraId="6B1FF96D" w14:textId="77777777" w:rsidR="00BA2A63" w:rsidRDefault="00BA2A63">
      <w:pPr>
        <w:rPr>
          <w:sz w:val="18"/>
        </w:rPr>
        <w:sectPr w:rsidR="00BA2A63">
          <w:pgSz w:w="11910" w:h="16840"/>
          <w:pgMar w:top="720" w:right="740" w:bottom="720" w:left="720" w:header="0" w:footer="521" w:gutter="0"/>
          <w:cols w:num="2" w:space="720" w:equalWidth="0">
            <w:col w:w="6714" w:space="141"/>
            <w:col w:w="3595"/>
          </w:cols>
        </w:sectPr>
      </w:pPr>
    </w:p>
    <w:p w14:paraId="44B0A8A2" w14:textId="77777777" w:rsidR="00BA2A63" w:rsidRDefault="00515F18">
      <w:pPr>
        <w:pStyle w:val="ListParagraph"/>
        <w:numPr>
          <w:ilvl w:val="0"/>
          <w:numId w:val="16"/>
        </w:numPr>
        <w:tabs>
          <w:tab w:val="left" w:pos="571"/>
        </w:tabs>
        <w:spacing w:before="18" w:line="204" w:lineRule="auto"/>
        <w:ind w:right="302" w:hanging="225"/>
        <w:rPr>
          <w:sz w:val="20"/>
        </w:rPr>
      </w:pPr>
      <w:r>
        <w:rPr>
          <w:color w:val="231F20"/>
          <w:w w:val="90"/>
          <w:sz w:val="20"/>
        </w:rPr>
        <w:t>Assurez-vous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toutes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conditions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réunies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(tondeuse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zone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tondre)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tondeuse </w:t>
      </w:r>
      <w:r>
        <w:rPr>
          <w:color w:val="231F20"/>
          <w:w w:val="95"/>
          <w:sz w:val="20"/>
        </w:rPr>
        <w:t>puisse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redémarrer.</w:t>
      </w:r>
    </w:p>
    <w:p w14:paraId="48422731" w14:textId="77777777" w:rsidR="00BA2A63" w:rsidRDefault="00515F18">
      <w:pPr>
        <w:pStyle w:val="ListParagraph"/>
        <w:numPr>
          <w:ilvl w:val="0"/>
          <w:numId w:val="16"/>
        </w:numPr>
        <w:tabs>
          <w:tab w:val="left" w:pos="577"/>
        </w:tabs>
        <w:spacing w:line="229" w:lineRule="exact"/>
        <w:ind w:left="576" w:hanging="220"/>
        <w:rPr>
          <w:sz w:val="20"/>
        </w:rPr>
      </w:pPr>
      <w:r>
        <w:rPr>
          <w:color w:val="231F20"/>
          <w:w w:val="95"/>
          <w:sz w:val="20"/>
        </w:rPr>
        <w:t>Saisissez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passe.</w:t>
      </w:r>
    </w:p>
    <w:p w14:paraId="2CE66290" w14:textId="77777777" w:rsidR="00BA2A63" w:rsidRDefault="00515F18">
      <w:pPr>
        <w:pStyle w:val="ListParagraph"/>
        <w:numPr>
          <w:ilvl w:val="0"/>
          <w:numId w:val="16"/>
        </w:numPr>
        <w:tabs>
          <w:tab w:val="left" w:pos="579"/>
        </w:tabs>
        <w:spacing w:line="240" w:lineRule="exact"/>
        <w:ind w:left="579" w:hanging="222"/>
        <w:rPr>
          <w:sz w:val="20"/>
        </w:rPr>
      </w:pPr>
      <w:r>
        <w:rPr>
          <w:color w:val="231F20"/>
          <w:w w:val="95"/>
          <w:sz w:val="20"/>
        </w:rPr>
        <w:t>Appuyez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CYCLE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trois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autres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boutons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quitter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mode</w:t>
      </w:r>
      <w:r>
        <w:rPr>
          <w:color w:val="231F20"/>
          <w:spacing w:val="-3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d’arrêt</w:t>
      </w:r>
      <w:r>
        <w:rPr>
          <w:color w:val="231F20"/>
          <w:spacing w:val="-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d’urgence.</w:t>
      </w:r>
    </w:p>
    <w:p w14:paraId="1D5FE709" w14:textId="77777777" w:rsidR="00BA2A63" w:rsidRDefault="00515F18">
      <w:pPr>
        <w:pStyle w:val="ListParagraph"/>
        <w:numPr>
          <w:ilvl w:val="0"/>
          <w:numId w:val="16"/>
        </w:numPr>
        <w:tabs>
          <w:tab w:val="left" w:pos="579"/>
        </w:tabs>
        <w:spacing w:line="261" w:lineRule="exact"/>
        <w:ind w:left="578" w:hanging="222"/>
        <w:rPr>
          <w:sz w:val="20"/>
        </w:rPr>
      </w:pPr>
      <w:r>
        <w:rPr>
          <w:color w:val="231F20"/>
          <w:w w:val="95"/>
          <w:sz w:val="20"/>
        </w:rPr>
        <w:t>Appuyez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START,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puis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CYCLE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redémarrer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tondeuse.</w:t>
      </w:r>
    </w:p>
    <w:p w14:paraId="032F0B02" w14:textId="77777777" w:rsidR="00BA2A63" w:rsidRDefault="00515F18">
      <w:pPr>
        <w:pStyle w:val="Heading3"/>
        <w:spacing w:before="230"/>
      </w:pPr>
      <w:bookmarkStart w:id="21" w:name="_TOC_250014"/>
      <w:bookmarkEnd w:id="21"/>
      <w:r>
        <w:rPr>
          <w:color w:val="231F20"/>
          <w:w w:val="105"/>
        </w:rPr>
        <w:t>Changer le mot de passe</w:t>
      </w:r>
    </w:p>
    <w:p w14:paraId="3EC5EAD2" w14:textId="77777777" w:rsidR="00BA2A63" w:rsidRDefault="00515F18">
      <w:pPr>
        <w:pStyle w:val="BodyText"/>
        <w:spacing w:line="271" w:lineRule="exact"/>
        <w:ind w:left="130"/>
      </w:pPr>
      <w:r>
        <w:rPr>
          <w:color w:val="231F20"/>
          <w:w w:val="95"/>
        </w:rPr>
        <w:t>Vous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pouvez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modifier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mot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passe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défaut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(1111)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choisir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autre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combinaison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chiffres.</w:t>
      </w:r>
    </w:p>
    <w:p w14:paraId="49CE62BE" w14:textId="77777777" w:rsidR="00BA2A63" w:rsidRDefault="00515F18">
      <w:pPr>
        <w:pStyle w:val="ListParagraph"/>
        <w:numPr>
          <w:ilvl w:val="0"/>
          <w:numId w:val="17"/>
        </w:numPr>
        <w:tabs>
          <w:tab w:val="left" w:pos="571"/>
        </w:tabs>
        <w:spacing w:before="198" w:line="261" w:lineRule="exact"/>
        <w:ind w:hanging="214"/>
        <w:rPr>
          <w:sz w:val="20"/>
        </w:rPr>
      </w:pPr>
      <w:r>
        <w:rPr>
          <w:color w:val="231F20"/>
          <w:w w:val="95"/>
          <w:sz w:val="20"/>
        </w:rPr>
        <w:t>Appuyez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simultanément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CYCLE.</w:t>
      </w:r>
    </w:p>
    <w:p w14:paraId="0DAEE573" w14:textId="77777777" w:rsidR="00BA2A63" w:rsidRDefault="00515F18">
      <w:pPr>
        <w:pStyle w:val="ListParagraph"/>
        <w:numPr>
          <w:ilvl w:val="0"/>
          <w:numId w:val="17"/>
        </w:numPr>
        <w:tabs>
          <w:tab w:val="left" w:pos="577"/>
        </w:tabs>
        <w:spacing w:line="240" w:lineRule="exact"/>
        <w:ind w:left="576" w:hanging="220"/>
        <w:rPr>
          <w:sz w:val="20"/>
        </w:rPr>
      </w:pPr>
      <w:r>
        <w:rPr>
          <w:color w:val="231F20"/>
          <w:w w:val="90"/>
          <w:sz w:val="20"/>
        </w:rPr>
        <w:t>Saisissez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nouveau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passe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(le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témoin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fonctionnement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est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allumé)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constitué</w:t>
      </w:r>
      <w:r>
        <w:rPr>
          <w:color w:val="231F20"/>
          <w:spacing w:val="-2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4</w:t>
      </w:r>
      <w:r>
        <w:rPr>
          <w:color w:val="231F20"/>
          <w:spacing w:val="-2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chiffres.</w:t>
      </w:r>
    </w:p>
    <w:p w14:paraId="09A518C4" w14:textId="77777777" w:rsidR="00BA2A63" w:rsidRDefault="00515F18">
      <w:pPr>
        <w:pStyle w:val="ListParagraph"/>
        <w:numPr>
          <w:ilvl w:val="0"/>
          <w:numId w:val="17"/>
        </w:numPr>
        <w:tabs>
          <w:tab w:val="left" w:pos="579"/>
        </w:tabs>
        <w:spacing w:line="261" w:lineRule="exact"/>
        <w:ind w:left="579" w:hanging="222"/>
        <w:rPr>
          <w:sz w:val="20"/>
        </w:rPr>
      </w:pPr>
      <w:r>
        <w:rPr>
          <w:color w:val="231F20"/>
          <w:w w:val="95"/>
          <w:sz w:val="20"/>
        </w:rPr>
        <w:t>Saisissez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à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nouveau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passe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témoin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1D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allumé).</w:t>
      </w:r>
    </w:p>
    <w:p w14:paraId="1DB3BC38" w14:textId="46165672" w:rsidR="00BA2A63" w:rsidRDefault="00DE4C12">
      <w:pPr>
        <w:pStyle w:val="BodyText"/>
        <w:spacing w:before="231" w:line="204" w:lineRule="auto"/>
        <w:ind w:left="627" w:right="420" w:firstLine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9073AEA" wp14:editId="48C4EF1F">
                <wp:simplePos x="0" y="0"/>
                <wp:positionH relativeFrom="page">
                  <wp:posOffset>712470</wp:posOffset>
                </wp:positionH>
                <wp:positionV relativeFrom="paragraph">
                  <wp:posOffset>200025</wp:posOffset>
                </wp:positionV>
                <wp:extent cx="119380" cy="27305"/>
                <wp:effectExtent l="7620" t="3810" r="6350" b="6985"/>
                <wp:wrapNone/>
                <wp:docPr id="33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305"/>
                          <a:chOff x="1122" y="316"/>
                          <a:chExt cx="188" cy="43"/>
                        </a:xfrm>
                      </wpg:grpSpPr>
                      <wps:wsp>
                        <wps:cNvPr id="34" name="Line 8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2" y="337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718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Freeform 838"/>
                        <wps:cNvSpPr>
                          <a:spLocks/>
                        </wps:cNvSpPr>
                        <wps:spPr bwMode="auto">
                          <a:xfrm>
                            <a:off x="1230" y="315"/>
                            <a:ext cx="79" cy="43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79"/>
                              <a:gd name="T2" fmla="+- 0 316 316"/>
                              <a:gd name="T3" fmla="*/ 316 h 43"/>
                              <a:gd name="T4" fmla="+- 0 1231 1231"/>
                              <a:gd name="T5" fmla="*/ T4 w 79"/>
                              <a:gd name="T6" fmla="+- 0 358 316"/>
                              <a:gd name="T7" fmla="*/ 358 h 43"/>
                              <a:gd name="T8" fmla="+- 0 1310 1231"/>
                              <a:gd name="T9" fmla="*/ T8 w 79"/>
                              <a:gd name="T10" fmla="+- 0 337 316"/>
                              <a:gd name="T11" fmla="*/ 337 h 43"/>
                              <a:gd name="T12" fmla="+- 0 1231 1231"/>
                              <a:gd name="T13" fmla="*/ T12 w 79"/>
                              <a:gd name="T14" fmla="+- 0 316 316"/>
                              <a:gd name="T15" fmla="*/ 31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7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E39F8" id="Group 836" o:spid="_x0000_s1026" style="position:absolute;left:0;text-align:left;margin-left:56.1pt;margin-top:15.75pt;width:9.4pt;height:2.15pt;z-index:251678208;mso-position-horizontal-relative:page" coordorigin="1122,316" coordsize="18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">
                <v:line id="Line 837" o:spid="_x0000_s1027" style="position:absolute;flip:x;visibility:visible;mso-wrap-style:square" from="1122,337" to="1245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" strokecolor="#050100" strokeweight=".19967mm"/>
                <v:shape id="Freeform 838" o:spid="_x0000_s1028" style="position:absolute;left:1230;top:315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" path="m,l,42,79,21,,xe" fillcolor="#050100" stroked="f">
                  <v:path arrowok="t" o:connecttype="custom" o:connectlocs="0,316;0,358;79,337;0,316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0"/>
        </w:rPr>
        <w:t>Si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les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deux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mots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de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passe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saisis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sont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identiques,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la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modification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a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bien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été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prise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en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compte.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Sinon,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spacing w:val="-6"/>
          <w:w w:val="90"/>
        </w:rPr>
        <w:t xml:space="preserve">le </w:t>
      </w:r>
      <w:r w:rsidR="00515F18">
        <w:rPr>
          <w:color w:val="231F20"/>
          <w:w w:val="95"/>
        </w:rPr>
        <w:t>témoin</w:t>
      </w:r>
      <w:r w:rsidR="00515F18">
        <w:rPr>
          <w:color w:val="231F20"/>
          <w:spacing w:val="-25"/>
          <w:w w:val="95"/>
        </w:rPr>
        <w:t xml:space="preserve"> </w:t>
      </w:r>
      <w:r w:rsidR="00515F18">
        <w:rPr>
          <w:color w:val="231F20"/>
          <w:w w:val="95"/>
        </w:rPr>
        <w:t>de</w:t>
      </w:r>
      <w:r w:rsidR="00515F18">
        <w:rPr>
          <w:color w:val="231F20"/>
          <w:spacing w:val="-25"/>
          <w:w w:val="95"/>
        </w:rPr>
        <w:t xml:space="preserve"> </w:t>
      </w:r>
      <w:r w:rsidR="00515F18">
        <w:rPr>
          <w:color w:val="231F20"/>
          <w:w w:val="95"/>
        </w:rPr>
        <w:t>fonctionnement</w:t>
      </w:r>
      <w:r w:rsidR="00515F18">
        <w:rPr>
          <w:color w:val="231F20"/>
          <w:spacing w:val="-25"/>
          <w:w w:val="95"/>
        </w:rPr>
        <w:t xml:space="preserve"> </w:t>
      </w:r>
      <w:r w:rsidR="00515F18">
        <w:rPr>
          <w:color w:val="231F20"/>
          <w:w w:val="95"/>
        </w:rPr>
        <w:t>clignote</w:t>
      </w:r>
      <w:r w:rsidR="00515F18">
        <w:rPr>
          <w:color w:val="231F20"/>
          <w:spacing w:val="-25"/>
          <w:w w:val="95"/>
        </w:rPr>
        <w:t xml:space="preserve"> </w:t>
      </w:r>
      <w:r w:rsidR="00515F18">
        <w:rPr>
          <w:color w:val="231F20"/>
          <w:w w:val="95"/>
        </w:rPr>
        <w:t>(échec</w:t>
      </w:r>
      <w:r w:rsidR="00515F18">
        <w:rPr>
          <w:color w:val="231F20"/>
          <w:spacing w:val="-25"/>
          <w:w w:val="95"/>
        </w:rPr>
        <w:t xml:space="preserve"> </w:t>
      </w:r>
      <w:r w:rsidR="00515F18">
        <w:rPr>
          <w:color w:val="231F20"/>
          <w:w w:val="95"/>
        </w:rPr>
        <w:t>de</w:t>
      </w:r>
      <w:r w:rsidR="00515F18">
        <w:rPr>
          <w:color w:val="231F20"/>
          <w:spacing w:val="-25"/>
          <w:w w:val="95"/>
        </w:rPr>
        <w:t xml:space="preserve"> </w:t>
      </w:r>
      <w:r w:rsidR="00515F18">
        <w:rPr>
          <w:color w:val="231F20"/>
          <w:w w:val="95"/>
        </w:rPr>
        <w:t>la</w:t>
      </w:r>
      <w:r w:rsidR="00515F18">
        <w:rPr>
          <w:color w:val="231F20"/>
          <w:spacing w:val="-25"/>
          <w:w w:val="95"/>
        </w:rPr>
        <w:t xml:space="preserve"> </w:t>
      </w:r>
      <w:r w:rsidR="00515F18">
        <w:rPr>
          <w:color w:val="231F20"/>
          <w:w w:val="95"/>
        </w:rPr>
        <w:t>modification).</w:t>
      </w:r>
    </w:p>
    <w:p w14:paraId="13487FD9" w14:textId="77777777" w:rsidR="00BA2A63" w:rsidRDefault="00BA2A63">
      <w:pPr>
        <w:pStyle w:val="BodyText"/>
        <w:spacing w:before="7"/>
        <w:rPr>
          <w:sz w:val="25"/>
        </w:rPr>
      </w:pPr>
    </w:p>
    <w:p w14:paraId="5F5D5097" w14:textId="77777777" w:rsidR="00BA2A63" w:rsidRDefault="00515F18">
      <w:pPr>
        <w:pStyle w:val="Heading2"/>
        <w:spacing w:before="117"/>
        <w:ind w:left="130"/>
        <w:jc w:val="left"/>
      </w:pPr>
      <w:bookmarkStart w:id="22" w:name="_TOC_250013"/>
      <w:bookmarkEnd w:id="22"/>
      <w:r>
        <w:rPr>
          <w:color w:val="231F20"/>
        </w:rPr>
        <w:t>INFORMATIONS TECHNIQUES</w:t>
      </w:r>
    </w:p>
    <w:p w14:paraId="19E9A9DE" w14:textId="77777777" w:rsidR="00BA2A63" w:rsidRDefault="00515F18">
      <w:pPr>
        <w:pStyle w:val="Heading3"/>
        <w:spacing w:before="219" w:line="240" w:lineRule="auto"/>
      </w:pPr>
      <w:bookmarkStart w:id="23" w:name="_TOC_250012"/>
      <w:bookmarkEnd w:id="23"/>
      <w:r>
        <w:rPr>
          <w:color w:val="231F20"/>
          <w:w w:val="105"/>
        </w:rPr>
        <w:t>Témoin de fonctionnement</w:t>
      </w:r>
    </w:p>
    <w:p w14:paraId="34266A8A" w14:textId="77777777" w:rsidR="00BA2A63" w:rsidRDefault="00BA2A63">
      <w:pPr>
        <w:pStyle w:val="BodyText"/>
        <w:rPr>
          <w:rFonts w:ascii="Arial"/>
          <w:b/>
          <w:sz w:val="17"/>
        </w:rPr>
      </w:pPr>
    </w:p>
    <w:tbl>
      <w:tblPr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3113"/>
        <w:gridCol w:w="5350"/>
      </w:tblGrid>
      <w:tr w:rsidR="00BA2A63" w14:paraId="7994CCDF" w14:textId="77777777">
        <w:trPr>
          <w:trHeight w:val="530"/>
        </w:trPr>
        <w:tc>
          <w:tcPr>
            <w:tcW w:w="1736" w:type="dxa"/>
          </w:tcPr>
          <w:p w14:paraId="40D1EF26" w14:textId="77777777" w:rsidR="00BA2A63" w:rsidRDefault="00515F18">
            <w:pPr>
              <w:pStyle w:val="TableParagraph"/>
              <w:spacing w:before="147" w:line="240" w:lineRule="auto"/>
              <w:ind w:left="472" w:right="4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Témoin</w:t>
            </w:r>
          </w:p>
        </w:tc>
        <w:tc>
          <w:tcPr>
            <w:tcW w:w="3113" w:type="dxa"/>
          </w:tcPr>
          <w:p w14:paraId="50D0556D" w14:textId="77777777" w:rsidR="00BA2A63" w:rsidRDefault="00515F18">
            <w:pPr>
              <w:pStyle w:val="TableParagraph"/>
              <w:spacing w:before="132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1</w:t>
            </w:r>
            <w:r>
              <w:rPr>
                <w:rFonts w:ascii="Arial" w:hAnsi="Arial"/>
                <w:b/>
                <w:color w:val="231F20"/>
                <w:w w:val="105"/>
                <w:position w:val="10"/>
                <w:sz w:val="11"/>
              </w:rPr>
              <w:t xml:space="preserve">ère </w:t>
            </w: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fonction</w:t>
            </w:r>
          </w:p>
        </w:tc>
        <w:tc>
          <w:tcPr>
            <w:tcW w:w="5350" w:type="dxa"/>
          </w:tcPr>
          <w:p w14:paraId="636A2185" w14:textId="77777777" w:rsidR="00BA2A63" w:rsidRDefault="00515F18">
            <w:pPr>
              <w:pStyle w:val="TableParagraph"/>
              <w:spacing w:before="132" w:line="240" w:lineRule="auto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2</w:t>
            </w:r>
            <w:r>
              <w:rPr>
                <w:rFonts w:ascii="Arial"/>
                <w:b/>
                <w:color w:val="231F20"/>
                <w:w w:val="110"/>
                <w:position w:val="10"/>
                <w:sz w:val="11"/>
              </w:rPr>
              <w:t xml:space="preserve">e 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>fonction</w:t>
            </w:r>
          </w:p>
        </w:tc>
      </w:tr>
      <w:tr w:rsidR="00BA2A63" w14:paraId="50196D40" w14:textId="77777777">
        <w:trPr>
          <w:trHeight w:val="770"/>
        </w:trPr>
        <w:tc>
          <w:tcPr>
            <w:tcW w:w="1736" w:type="dxa"/>
          </w:tcPr>
          <w:p w14:paraId="5C8473E2" w14:textId="77777777" w:rsidR="00BA2A63" w:rsidRDefault="00515F18">
            <w:pPr>
              <w:pStyle w:val="TableParagraph"/>
              <w:spacing w:before="148" w:line="204" w:lineRule="auto"/>
              <w:ind w:left="115" w:firstLine="26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Témoin de </w:t>
            </w:r>
            <w:r>
              <w:rPr>
                <w:color w:val="231F20"/>
                <w:w w:val="85"/>
                <w:sz w:val="20"/>
              </w:rPr>
              <w:t>fonctionnement</w:t>
            </w:r>
          </w:p>
        </w:tc>
        <w:tc>
          <w:tcPr>
            <w:tcW w:w="3113" w:type="dxa"/>
          </w:tcPr>
          <w:p w14:paraId="605E7C17" w14:textId="77777777" w:rsidR="00BA2A63" w:rsidRDefault="00515F18">
            <w:pPr>
              <w:pStyle w:val="TableParagraph"/>
              <w:spacing w:before="163" w:line="204" w:lineRule="auto"/>
              <w:ind w:right="2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Affiche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code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d’erreur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cas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problème</w:t>
            </w:r>
          </w:p>
        </w:tc>
        <w:tc>
          <w:tcPr>
            <w:tcW w:w="5350" w:type="dxa"/>
          </w:tcPr>
          <w:p w14:paraId="23CB7A24" w14:textId="77777777" w:rsidR="00BA2A63" w:rsidRDefault="00515F18">
            <w:pPr>
              <w:pStyle w:val="TableParagraph"/>
              <w:spacing w:before="163" w:line="204" w:lineRule="auto"/>
              <w:ind w:right="1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Lors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d’un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changement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: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indique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quand </w:t>
            </w:r>
            <w:r>
              <w:rPr>
                <w:color w:val="231F20"/>
                <w:w w:val="95"/>
                <w:sz w:val="20"/>
              </w:rPr>
              <w:t>saisir</w:t>
            </w:r>
            <w:r>
              <w:rPr>
                <w:color w:val="231F20"/>
                <w:spacing w:val="-4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nouveau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pour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première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fois</w:t>
            </w:r>
          </w:p>
        </w:tc>
      </w:tr>
      <w:tr w:rsidR="00BA2A63" w14:paraId="464FB4FD" w14:textId="77777777">
        <w:trPr>
          <w:trHeight w:val="770"/>
        </w:trPr>
        <w:tc>
          <w:tcPr>
            <w:tcW w:w="1736" w:type="dxa"/>
          </w:tcPr>
          <w:p w14:paraId="7A811699" w14:textId="77777777" w:rsidR="00BA2A63" w:rsidRDefault="00BA2A63">
            <w:pPr>
              <w:pStyle w:val="TableParagraph"/>
              <w:spacing w:before="5" w:line="240" w:lineRule="auto"/>
              <w:ind w:left="0"/>
              <w:rPr>
                <w:rFonts w:ascii="Arial"/>
                <w:b/>
                <w:sz w:val="20"/>
              </w:rPr>
            </w:pPr>
          </w:p>
          <w:p w14:paraId="454CF06E" w14:textId="77777777" w:rsidR="00BA2A63" w:rsidRDefault="00515F18">
            <w:pPr>
              <w:pStyle w:val="TableParagraph"/>
              <w:spacing w:before="0" w:line="240" w:lineRule="auto"/>
              <w:ind w:left="472" w:right="467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1D</w:t>
            </w:r>
          </w:p>
        </w:tc>
        <w:tc>
          <w:tcPr>
            <w:tcW w:w="3113" w:type="dxa"/>
          </w:tcPr>
          <w:p w14:paraId="33B087C0" w14:textId="77777777" w:rsidR="00BA2A63" w:rsidRDefault="00515F18">
            <w:pPr>
              <w:pStyle w:val="TableParagraph"/>
              <w:spacing w:before="148" w:line="204" w:lineRule="auto"/>
              <w:ind w:right="6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Cycle de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fonctionnement </w:t>
            </w:r>
            <w:r>
              <w:rPr>
                <w:color w:val="231F20"/>
                <w:w w:val="90"/>
                <w:sz w:val="20"/>
              </w:rPr>
              <w:t>récurrent : 1 jour</w:t>
            </w:r>
          </w:p>
        </w:tc>
        <w:tc>
          <w:tcPr>
            <w:tcW w:w="5350" w:type="dxa"/>
          </w:tcPr>
          <w:p w14:paraId="165497C9" w14:textId="77777777" w:rsidR="00BA2A63" w:rsidRDefault="00515F18">
            <w:pPr>
              <w:pStyle w:val="TableParagraph"/>
              <w:spacing w:before="148" w:line="204" w:lineRule="auto"/>
              <w:ind w:right="13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Lors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d’un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changement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: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indique</w:t>
            </w:r>
            <w:r>
              <w:rPr>
                <w:color w:val="231F20"/>
                <w:spacing w:val="-30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quand </w:t>
            </w:r>
            <w:r>
              <w:rPr>
                <w:color w:val="231F20"/>
                <w:w w:val="95"/>
                <w:sz w:val="20"/>
              </w:rPr>
              <w:t>saisir</w:t>
            </w:r>
            <w:r>
              <w:rPr>
                <w:color w:val="231F20"/>
                <w:spacing w:val="-4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nouveau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4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pour</w:t>
            </w:r>
            <w:r>
              <w:rPr>
                <w:color w:val="231F20"/>
                <w:spacing w:val="-4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seconde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fois</w:t>
            </w:r>
          </w:p>
        </w:tc>
      </w:tr>
      <w:tr w:rsidR="00BA2A63" w14:paraId="34F4894C" w14:textId="77777777">
        <w:trPr>
          <w:trHeight w:val="1010"/>
        </w:trPr>
        <w:tc>
          <w:tcPr>
            <w:tcW w:w="1736" w:type="dxa"/>
          </w:tcPr>
          <w:p w14:paraId="7ADF25DF" w14:textId="77777777" w:rsidR="00BA2A63" w:rsidRDefault="00BA2A63">
            <w:pPr>
              <w:pStyle w:val="TableParagraph"/>
              <w:spacing w:before="10" w:line="240" w:lineRule="auto"/>
              <w:ind w:left="0"/>
              <w:rPr>
                <w:rFonts w:ascii="Arial"/>
                <w:b/>
                <w:sz w:val="30"/>
              </w:rPr>
            </w:pPr>
          </w:p>
          <w:p w14:paraId="5DBCE5A7" w14:textId="77777777" w:rsidR="00BA2A63" w:rsidRDefault="00515F18">
            <w:pPr>
              <w:pStyle w:val="TableParagraph"/>
              <w:spacing w:before="0" w:line="240" w:lineRule="auto"/>
              <w:ind w:left="472" w:right="46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2D</w:t>
            </w:r>
          </w:p>
        </w:tc>
        <w:tc>
          <w:tcPr>
            <w:tcW w:w="3113" w:type="dxa"/>
          </w:tcPr>
          <w:p w14:paraId="32C32B6F" w14:textId="77777777" w:rsidR="00BA2A63" w:rsidRDefault="00BA2A63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14:paraId="04660D28" w14:textId="77777777" w:rsidR="00BA2A63" w:rsidRDefault="00515F18">
            <w:pPr>
              <w:pStyle w:val="TableParagraph"/>
              <w:spacing w:before="0" w:line="204" w:lineRule="auto"/>
              <w:ind w:right="6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Cycle de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fonctionnement </w:t>
            </w:r>
            <w:r>
              <w:rPr>
                <w:color w:val="231F20"/>
                <w:w w:val="95"/>
                <w:sz w:val="20"/>
              </w:rPr>
              <w:t>récurrent : 2 jours</w:t>
            </w:r>
          </w:p>
        </w:tc>
        <w:tc>
          <w:tcPr>
            <w:tcW w:w="5350" w:type="dxa"/>
          </w:tcPr>
          <w:p w14:paraId="5A13641D" w14:textId="77777777" w:rsidR="00BA2A63" w:rsidRDefault="00515F18">
            <w:pPr>
              <w:pStyle w:val="TableParagraph"/>
              <w:spacing w:before="148" w:line="204" w:lineRule="auto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Lors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saisie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: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représente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premier chiffre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;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témoin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s’éteint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fois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que </w:t>
            </w:r>
            <w:r>
              <w:rPr>
                <w:color w:val="231F20"/>
                <w:w w:val="95"/>
                <w:sz w:val="20"/>
              </w:rPr>
              <w:t>ce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premier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est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</w:t>
            </w:r>
          </w:p>
        </w:tc>
      </w:tr>
      <w:tr w:rsidR="00BA2A63" w14:paraId="14EB6DA6" w14:textId="77777777">
        <w:trPr>
          <w:trHeight w:val="1010"/>
        </w:trPr>
        <w:tc>
          <w:tcPr>
            <w:tcW w:w="1736" w:type="dxa"/>
          </w:tcPr>
          <w:p w14:paraId="2443FD81" w14:textId="77777777" w:rsidR="00BA2A63" w:rsidRDefault="00BA2A63">
            <w:pPr>
              <w:pStyle w:val="TableParagraph"/>
              <w:spacing w:before="10" w:line="240" w:lineRule="auto"/>
              <w:ind w:left="0"/>
              <w:rPr>
                <w:rFonts w:ascii="Arial"/>
                <w:b/>
                <w:sz w:val="30"/>
              </w:rPr>
            </w:pPr>
          </w:p>
          <w:p w14:paraId="5F610FFC" w14:textId="77777777" w:rsidR="00BA2A63" w:rsidRDefault="00515F18">
            <w:pPr>
              <w:pStyle w:val="TableParagraph"/>
              <w:spacing w:before="0" w:line="240" w:lineRule="auto"/>
              <w:ind w:left="472" w:right="46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2H</w:t>
            </w:r>
          </w:p>
        </w:tc>
        <w:tc>
          <w:tcPr>
            <w:tcW w:w="3113" w:type="dxa"/>
          </w:tcPr>
          <w:p w14:paraId="29AF1362" w14:textId="77777777" w:rsidR="00BA2A63" w:rsidRDefault="00BA2A63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14:paraId="3C877277" w14:textId="77777777" w:rsidR="00BA2A63" w:rsidRDefault="00515F18">
            <w:pPr>
              <w:pStyle w:val="TableParagraph"/>
              <w:spacing w:before="0" w:line="204" w:lineRule="auto"/>
              <w:ind w:right="5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Durée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fonctionnement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: </w:t>
            </w:r>
            <w:r>
              <w:rPr>
                <w:color w:val="231F20"/>
                <w:w w:val="95"/>
                <w:sz w:val="20"/>
              </w:rPr>
              <w:t>2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heures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jour</w:t>
            </w:r>
          </w:p>
        </w:tc>
        <w:tc>
          <w:tcPr>
            <w:tcW w:w="5350" w:type="dxa"/>
          </w:tcPr>
          <w:p w14:paraId="333F0D3B" w14:textId="77777777" w:rsidR="00BA2A63" w:rsidRDefault="00515F18">
            <w:pPr>
              <w:pStyle w:val="TableParagraph"/>
              <w:spacing w:before="148" w:line="204" w:lineRule="auto"/>
              <w:ind w:right="3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Lors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saisie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: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représente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le </w:t>
            </w:r>
            <w:r>
              <w:rPr>
                <w:color w:val="231F20"/>
                <w:w w:val="90"/>
                <w:sz w:val="20"/>
              </w:rPr>
              <w:t>deuxième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chiffre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;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témoin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s’éteint </w:t>
            </w:r>
            <w:r>
              <w:rPr>
                <w:color w:val="231F20"/>
                <w:w w:val="95"/>
                <w:sz w:val="20"/>
              </w:rPr>
              <w:t>une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fois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que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ce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deuxième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est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</w:t>
            </w:r>
          </w:p>
        </w:tc>
      </w:tr>
      <w:tr w:rsidR="00BA2A63" w14:paraId="1E2D1009" w14:textId="77777777">
        <w:trPr>
          <w:trHeight w:val="1010"/>
        </w:trPr>
        <w:tc>
          <w:tcPr>
            <w:tcW w:w="1736" w:type="dxa"/>
          </w:tcPr>
          <w:p w14:paraId="26DA2B49" w14:textId="77777777" w:rsidR="00BA2A63" w:rsidRDefault="00BA2A63">
            <w:pPr>
              <w:pStyle w:val="TableParagraph"/>
              <w:spacing w:before="10" w:line="240" w:lineRule="auto"/>
              <w:ind w:left="0"/>
              <w:rPr>
                <w:rFonts w:ascii="Arial"/>
                <w:b/>
                <w:sz w:val="30"/>
              </w:rPr>
            </w:pPr>
          </w:p>
          <w:p w14:paraId="1ABB48EB" w14:textId="77777777" w:rsidR="00BA2A63" w:rsidRDefault="00515F18">
            <w:pPr>
              <w:pStyle w:val="TableParagraph"/>
              <w:spacing w:before="0" w:line="240" w:lineRule="auto"/>
              <w:ind w:left="472" w:right="46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4H</w:t>
            </w:r>
          </w:p>
        </w:tc>
        <w:tc>
          <w:tcPr>
            <w:tcW w:w="3113" w:type="dxa"/>
          </w:tcPr>
          <w:p w14:paraId="1DE91818" w14:textId="77777777" w:rsidR="00BA2A63" w:rsidRDefault="00BA2A63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14:paraId="124E1774" w14:textId="77777777" w:rsidR="00BA2A63" w:rsidRDefault="00515F18">
            <w:pPr>
              <w:pStyle w:val="TableParagraph"/>
              <w:spacing w:before="0" w:line="204" w:lineRule="auto"/>
              <w:ind w:right="5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Durée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fonctionnement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: </w:t>
            </w:r>
            <w:r>
              <w:rPr>
                <w:color w:val="231F20"/>
                <w:w w:val="95"/>
                <w:sz w:val="20"/>
              </w:rPr>
              <w:t>4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heures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jour</w:t>
            </w:r>
          </w:p>
        </w:tc>
        <w:tc>
          <w:tcPr>
            <w:tcW w:w="5350" w:type="dxa"/>
          </w:tcPr>
          <w:p w14:paraId="58E68299" w14:textId="77777777" w:rsidR="00BA2A63" w:rsidRDefault="00515F18">
            <w:pPr>
              <w:pStyle w:val="TableParagraph"/>
              <w:spacing w:before="148" w:line="204" w:lineRule="auto"/>
              <w:ind w:right="39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Lors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saisie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: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représente</w:t>
            </w:r>
            <w:r>
              <w:rPr>
                <w:color w:val="231F20"/>
                <w:spacing w:val="-3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 xml:space="preserve">le </w:t>
            </w:r>
            <w:r>
              <w:rPr>
                <w:color w:val="231F20"/>
                <w:w w:val="90"/>
                <w:sz w:val="20"/>
              </w:rPr>
              <w:t>troisième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chiffre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;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témoin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s’éteint </w:t>
            </w:r>
            <w:r>
              <w:rPr>
                <w:color w:val="231F20"/>
                <w:w w:val="95"/>
                <w:sz w:val="20"/>
              </w:rPr>
              <w:t>une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fois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que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ce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troisième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est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</w:t>
            </w:r>
          </w:p>
        </w:tc>
      </w:tr>
      <w:tr w:rsidR="00BA2A63" w14:paraId="2B90B3F4" w14:textId="77777777">
        <w:trPr>
          <w:trHeight w:val="1010"/>
        </w:trPr>
        <w:tc>
          <w:tcPr>
            <w:tcW w:w="1736" w:type="dxa"/>
          </w:tcPr>
          <w:p w14:paraId="41CCE4B0" w14:textId="77777777" w:rsidR="00BA2A63" w:rsidRDefault="00BA2A63">
            <w:pPr>
              <w:pStyle w:val="TableParagraph"/>
              <w:spacing w:before="10" w:line="240" w:lineRule="auto"/>
              <w:ind w:left="0"/>
              <w:rPr>
                <w:rFonts w:ascii="Arial"/>
                <w:b/>
                <w:sz w:val="30"/>
              </w:rPr>
            </w:pPr>
          </w:p>
          <w:p w14:paraId="6C6E0F59" w14:textId="77777777" w:rsidR="00BA2A63" w:rsidRDefault="00515F18">
            <w:pPr>
              <w:pStyle w:val="TableParagraph"/>
              <w:spacing w:before="0" w:line="240" w:lineRule="auto"/>
              <w:ind w:left="472" w:right="46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6H</w:t>
            </w:r>
          </w:p>
        </w:tc>
        <w:tc>
          <w:tcPr>
            <w:tcW w:w="3113" w:type="dxa"/>
          </w:tcPr>
          <w:p w14:paraId="554FBA3F" w14:textId="77777777" w:rsidR="00BA2A63" w:rsidRDefault="00BA2A63">
            <w:pPr>
              <w:pStyle w:val="TableParagraph"/>
              <w:spacing w:before="3" w:line="240" w:lineRule="auto"/>
              <w:ind w:left="0"/>
              <w:rPr>
                <w:rFonts w:ascii="Arial"/>
                <w:b/>
                <w:sz w:val="23"/>
              </w:rPr>
            </w:pPr>
          </w:p>
          <w:p w14:paraId="6EA8F8E5" w14:textId="77777777" w:rsidR="00BA2A63" w:rsidRDefault="00515F18">
            <w:pPr>
              <w:pStyle w:val="TableParagraph"/>
              <w:spacing w:before="0" w:line="204" w:lineRule="auto"/>
              <w:ind w:right="5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Durée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fonctionnement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: </w:t>
            </w:r>
            <w:r>
              <w:rPr>
                <w:color w:val="231F20"/>
                <w:w w:val="95"/>
                <w:sz w:val="20"/>
              </w:rPr>
              <w:t>6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heures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jour</w:t>
            </w:r>
          </w:p>
        </w:tc>
        <w:tc>
          <w:tcPr>
            <w:tcW w:w="5350" w:type="dxa"/>
          </w:tcPr>
          <w:p w14:paraId="63616C9D" w14:textId="77777777" w:rsidR="00BA2A63" w:rsidRDefault="00515F18">
            <w:pPr>
              <w:pStyle w:val="TableParagraph"/>
              <w:spacing w:before="148" w:line="204" w:lineRule="auto"/>
              <w:ind w:right="3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Lors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saisie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: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</w:t>
            </w:r>
            <w:r>
              <w:rPr>
                <w:color w:val="231F20"/>
                <w:spacing w:val="-2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bouton</w:t>
            </w:r>
            <w:r>
              <w:rPr>
                <w:color w:val="231F20"/>
                <w:spacing w:val="-29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représente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quatrième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chiffre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3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mot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;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témoin</w:t>
            </w:r>
            <w:r>
              <w:rPr>
                <w:color w:val="231F20"/>
                <w:spacing w:val="-3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s’éteint </w:t>
            </w:r>
            <w:r>
              <w:rPr>
                <w:color w:val="231F20"/>
                <w:w w:val="95"/>
                <w:sz w:val="20"/>
              </w:rPr>
              <w:t>une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fois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que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ce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quatrième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est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</w:t>
            </w:r>
          </w:p>
        </w:tc>
      </w:tr>
    </w:tbl>
    <w:p w14:paraId="69546736" w14:textId="77777777" w:rsidR="00BA2A63" w:rsidRDefault="00BA2A63">
      <w:pPr>
        <w:spacing w:line="204" w:lineRule="auto"/>
        <w:rPr>
          <w:sz w:val="20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space="720"/>
        </w:sectPr>
      </w:pPr>
    </w:p>
    <w:p w14:paraId="66087F12" w14:textId="77777777" w:rsidR="00BA2A63" w:rsidRDefault="00515F18">
      <w:pPr>
        <w:pStyle w:val="Heading3"/>
        <w:spacing w:before="95" w:line="240" w:lineRule="auto"/>
      </w:pPr>
      <w:bookmarkStart w:id="24" w:name="_TOC_250011"/>
      <w:bookmarkEnd w:id="24"/>
      <w:r>
        <w:rPr>
          <w:color w:val="231F20"/>
          <w:w w:val="105"/>
        </w:rPr>
        <w:lastRenderedPageBreak/>
        <w:t>Boutons</w:t>
      </w:r>
    </w:p>
    <w:p w14:paraId="6EFFCA6D" w14:textId="77777777" w:rsidR="00BA2A63" w:rsidRDefault="00BA2A63">
      <w:pPr>
        <w:pStyle w:val="BodyText"/>
        <w:spacing w:before="1"/>
        <w:rPr>
          <w:rFonts w:ascii="Arial"/>
          <w:b/>
          <w:sz w:val="11"/>
        </w:rPr>
      </w:pPr>
    </w:p>
    <w:tbl>
      <w:tblPr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0"/>
        <w:gridCol w:w="3912"/>
        <w:gridCol w:w="5137"/>
      </w:tblGrid>
      <w:tr w:rsidR="00BA2A63" w14:paraId="1A58A1FE" w14:textId="77777777">
        <w:trPr>
          <w:trHeight w:val="360"/>
        </w:trPr>
        <w:tc>
          <w:tcPr>
            <w:tcW w:w="1150" w:type="dxa"/>
          </w:tcPr>
          <w:p w14:paraId="66059F39" w14:textId="77777777" w:rsidR="00BA2A63" w:rsidRDefault="00515F18">
            <w:pPr>
              <w:pStyle w:val="TableParagraph"/>
              <w:spacing w:before="62" w:line="240" w:lineRule="auto"/>
              <w:ind w:left="185" w:right="1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Bouton</w:t>
            </w:r>
          </w:p>
        </w:tc>
        <w:tc>
          <w:tcPr>
            <w:tcW w:w="3912" w:type="dxa"/>
          </w:tcPr>
          <w:p w14:paraId="00BA2FA4" w14:textId="77777777" w:rsidR="00BA2A63" w:rsidRDefault="00515F18">
            <w:pPr>
              <w:pStyle w:val="TableParagraph"/>
              <w:spacing w:before="47" w:line="240" w:lineRule="auto"/>
              <w:ind w:left="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1</w:t>
            </w:r>
            <w:r>
              <w:rPr>
                <w:rFonts w:ascii="Arial" w:hAnsi="Arial"/>
                <w:b/>
                <w:color w:val="231F20"/>
                <w:w w:val="105"/>
                <w:position w:val="10"/>
                <w:sz w:val="11"/>
              </w:rPr>
              <w:t xml:space="preserve">ère </w:t>
            </w: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fonction</w:t>
            </w:r>
          </w:p>
        </w:tc>
        <w:tc>
          <w:tcPr>
            <w:tcW w:w="5137" w:type="dxa"/>
          </w:tcPr>
          <w:p w14:paraId="01C26991" w14:textId="77777777" w:rsidR="00BA2A63" w:rsidRDefault="00515F18">
            <w:pPr>
              <w:pStyle w:val="TableParagraph"/>
              <w:spacing w:before="47" w:line="240" w:lineRule="auto"/>
              <w:ind w:left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10"/>
                <w:sz w:val="20"/>
              </w:rPr>
              <w:t>2</w:t>
            </w:r>
            <w:r>
              <w:rPr>
                <w:rFonts w:ascii="Arial"/>
                <w:b/>
                <w:color w:val="231F20"/>
                <w:w w:val="110"/>
                <w:position w:val="10"/>
                <w:sz w:val="11"/>
              </w:rPr>
              <w:t xml:space="preserve">e </w:t>
            </w:r>
            <w:r>
              <w:rPr>
                <w:rFonts w:ascii="Arial"/>
                <w:b/>
                <w:color w:val="231F20"/>
                <w:w w:val="110"/>
                <w:sz w:val="20"/>
              </w:rPr>
              <w:t>fonction</w:t>
            </w:r>
          </w:p>
        </w:tc>
      </w:tr>
      <w:tr w:rsidR="00BA2A63" w14:paraId="7730D708" w14:textId="77777777">
        <w:trPr>
          <w:trHeight w:val="2730"/>
        </w:trPr>
        <w:tc>
          <w:tcPr>
            <w:tcW w:w="1150" w:type="dxa"/>
          </w:tcPr>
          <w:p w14:paraId="554B42BB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6"/>
              </w:rPr>
            </w:pPr>
          </w:p>
          <w:p w14:paraId="434BECFE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6"/>
              </w:rPr>
            </w:pPr>
          </w:p>
          <w:p w14:paraId="52CFA164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6"/>
              </w:rPr>
            </w:pPr>
          </w:p>
          <w:p w14:paraId="026F605C" w14:textId="77777777" w:rsidR="00BA2A63" w:rsidRDefault="00BA2A63">
            <w:pPr>
              <w:pStyle w:val="TableParagraph"/>
              <w:spacing w:before="7" w:line="240" w:lineRule="auto"/>
              <w:ind w:left="0"/>
              <w:rPr>
                <w:rFonts w:ascii="Arial"/>
                <w:b/>
                <w:sz w:val="27"/>
              </w:rPr>
            </w:pPr>
          </w:p>
          <w:p w14:paraId="05D05389" w14:textId="77777777" w:rsidR="00BA2A63" w:rsidRDefault="00515F18">
            <w:pPr>
              <w:pStyle w:val="TableParagraph"/>
              <w:spacing w:before="0" w:line="240" w:lineRule="auto"/>
              <w:ind w:left="185" w:right="18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Cycle</w:t>
            </w:r>
          </w:p>
        </w:tc>
        <w:tc>
          <w:tcPr>
            <w:tcW w:w="3912" w:type="dxa"/>
          </w:tcPr>
          <w:p w14:paraId="24216566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6"/>
              </w:rPr>
            </w:pPr>
          </w:p>
          <w:p w14:paraId="303BAE1F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6"/>
              </w:rPr>
            </w:pPr>
          </w:p>
          <w:p w14:paraId="7C93AF11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6"/>
              </w:rPr>
            </w:pPr>
          </w:p>
          <w:p w14:paraId="48B01287" w14:textId="77777777" w:rsidR="00BA2A63" w:rsidRDefault="00BA2A63">
            <w:pPr>
              <w:pStyle w:val="TableParagraph"/>
              <w:spacing w:before="4" w:line="240" w:lineRule="auto"/>
              <w:ind w:left="0"/>
              <w:rPr>
                <w:rFonts w:ascii="Arial"/>
                <w:b/>
                <w:sz w:val="21"/>
              </w:rPr>
            </w:pPr>
          </w:p>
          <w:p w14:paraId="25C3A421" w14:textId="77777777" w:rsidR="00BA2A63" w:rsidRDefault="00515F18">
            <w:pPr>
              <w:pStyle w:val="TableParagraph"/>
              <w:spacing w:before="0" w:line="204" w:lineRule="auto"/>
              <w:ind w:left="77" w:right="117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Permet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définir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cycle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de </w:t>
            </w:r>
            <w:r>
              <w:rPr>
                <w:color w:val="231F20"/>
                <w:w w:val="90"/>
                <w:sz w:val="20"/>
              </w:rPr>
              <w:t>fonctionnement</w:t>
            </w:r>
            <w:r>
              <w:rPr>
                <w:color w:val="231F20"/>
                <w:spacing w:val="-3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récurrent</w:t>
            </w:r>
          </w:p>
        </w:tc>
        <w:tc>
          <w:tcPr>
            <w:tcW w:w="5137" w:type="dxa"/>
          </w:tcPr>
          <w:p w14:paraId="5D7C4CB8" w14:textId="77777777" w:rsidR="00BA2A63" w:rsidRDefault="00515F18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before="30" w:line="261" w:lineRule="exact"/>
              <w:ind w:left="249" w:hanging="173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Lors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:</w:t>
            </w:r>
            <w:r>
              <w:rPr>
                <w:color w:val="231F20"/>
                <w:spacing w:val="-3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(1)</w:t>
            </w:r>
          </w:p>
          <w:p w14:paraId="04981AAB" w14:textId="77777777" w:rsidR="00BA2A63" w:rsidRDefault="00515F18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before="12" w:line="204" w:lineRule="auto"/>
              <w:ind w:right="69" w:hanging="170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Lors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choix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durée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protection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de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: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prolonge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durée.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Lorsque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le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témoin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de </w:t>
            </w:r>
            <w:r>
              <w:rPr>
                <w:color w:val="231F20"/>
                <w:w w:val="95"/>
                <w:sz w:val="20"/>
              </w:rPr>
              <w:t>défaut</w:t>
            </w:r>
            <w:r>
              <w:rPr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système</w:t>
            </w:r>
            <w:r>
              <w:rPr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clignote,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appuyez</w:t>
            </w:r>
            <w:r>
              <w:rPr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sur</w:t>
            </w:r>
            <w:r>
              <w:rPr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ce</w:t>
            </w:r>
            <w:r>
              <w:rPr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bouton </w:t>
            </w:r>
            <w:r>
              <w:rPr>
                <w:color w:val="231F20"/>
                <w:w w:val="95"/>
                <w:sz w:val="20"/>
              </w:rPr>
              <w:t>pour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retarder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protection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 système.</w:t>
            </w:r>
          </w:p>
          <w:p w14:paraId="5A43D435" w14:textId="77777777" w:rsidR="00BA2A63" w:rsidRDefault="00515F18">
            <w:pPr>
              <w:pStyle w:val="TableParagraph"/>
              <w:numPr>
                <w:ilvl w:val="0"/>
                <w:numId w:val="18"/>
              </w:numPr>
              <w:tabs>
                <w:tab w:val="left" w:pos="296"/>
              </w:tabs>
              <w:spacing w:before="1" w:line="204" w:lineRule="auto"/>
              <w:ind w:right="70" w:hanging="170"/>
              <w:jc w:val="both"/>
              <w:rPr>
                <w:sz w:val="20"/>
              </w:rPr>
            </w:pPr>
            <w:r>
              <w:tab/>
            </w:r>
            <w:r>
              <w:rPr>
                <w:color w:val="231F20"/>
                <w:w w:val="95"/>
                <w:sz w:val="20"/>
              </w:rPr>
              <w:t xml:space="preserve">Lorsqu’un problème avec un code d’erreur 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se </w:t>
            </w:r>
            <w:r>
              <w:rPr>
                <w:color w:val="231F20"/>
                <w:w w:val="90"/>
                <w:sz w:val="20"/>
              </w:rPr>
              <w:t>produit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: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affiche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code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d’erreur.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Laissez</w:t>
            </w:r>
            <w:r>
              <w:rPr>
                <w:color w:val="231F20"/>
                <w:spacing w:val="-3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</w:t>
            </w:r>
            <w:r>
              <w:rPr>
                <w:color w:val="231F20"/>
                <w:spacing w:val="-3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minute</w:t>
            </w:r>
            <w:r>
              <w:rPr>
                <w:color w:val="231F20"/>
                <w:spacing w:val="-3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à l’appareil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pour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trouver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cause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problème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(si</w:t>
            </w:r>
            <w:r>
              <w:rPr>
                <w:color w:val="231F20"/>
                <w:spacing w:val="-44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vous </w:t>
            </w:r>
            <w:r>
              <w:rPr>
                <w:color w:val="231F20"/>
                <w:w w:val="90"/>
                <w:sz w:val="20"/>
              </w:rPr>
              <w:t>n’appuyez</w:t>
            </w:r>
            <w:r>
              <w:rPr>
                <w:color w:val="231F20"/>
                <w:spacing w:val="-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bouton,</w:t>
            </w:r>
            <w:r>
              <w:rPr>
                <w:color w:val="231F20"/>
                <w:spacing w:val="-2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protection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</w:t>
            </w:r>
            <w:r>
              <w:rPr>
                <w:color w:val="231F20"/>
                <w:spacing w:val="-2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mot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passe</w:t>
            </w:r>
            <w:r>
              <w:rPr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</w:t>
            </w:r>
            <w:r>
              <w:rPr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système</w:t>
            </w:r>
            <w:r>
              <w:rPr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s’active</w:t>
            </w:r>
            <w:r>
              <w:rPr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après</w:t>
            </w:r>
            <w:r>
              <w:rPr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secondes)</w:t>
            </w:r>
          </w:p>
        </w:tc>
      </w:tr>
      <w:tr w:rsidR="00BA2A63" w14:paraId="00193669" w14:textId="77777777">
        <w:trPr>
          <w:trHeight w:val="360"/>
        </w:trPr>
        <w:tc>
          <w:tcPr>
            <w:tcW w:w="1150" w:type="dxa"/>
          </w:tcPr>
          <w:p w14:paraId="27B64FAF" w14:textId="77777777" w:rsidR="00BA2A63" w:rsidRDefault="00515F18">
            <w:pPr>
              <w:pStyle w:val="TableParagraph"/>
              <w:spacing w:before="29" w:line="240" w:lineRule="auto"/>
              <w:ind w:left="185" w:right="18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Home</w:t>
            </w:r>
          </w:p>
        </w:tc>
        <w:tc>
          <w:tcPr>
            <w:tcW w:w="3912" w:type="dxa"/>
          </w:tcPr>
          <w:p w14:paraId="181BB721" w14:textId="77777777" w:rsidR="00BA2A63" w:rsidRDefault="00515F18">
            <w:pPr>
              <w:pStyle w:val="TableParagraph"/>
              <w:spacing w:before="29" w:line="240" w:lineRule="auto"/>
              <w:ind w:left="7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Envoie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tondeuse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au</w:t>
            </w:r>
            <w:r>
              <w:rPr>
                <w:color w:val="231F20"/>
                <w:spacing w:val="-3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socle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recharge</w:t>
            </w:r>
          </w:p>
        </w:tc>
        <w:tc>
          <w:tcPr>
            <w:tcW w:w="5137" w:type="dxa"/>
          </w:tcPr>
          <w:p w14:paraId="7A4D3C8F" w14:textId="77777777" w:rsidR="00BA2A63" w:rsidRDefault="00515F18">
            <w:pPr>
              <w:pStyle w:val="TableParagraph"/>
              <w:spacing w:before="29" w:line="240" w:lineRule="auto"/>
              <w:ind w:left="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Lors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saisie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: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deux</w:t>
            </w:r>
            <w:r>
              <w:rPr>
                <w:color w:val="231F20"/>
                <w:spacing w:val="-3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(2)</w:t>
            </w:r>
          </w:p>
        </w:tc>
      </w:tr>
      <w:tr w:rsidR="00BA2A63" w14:paraId="159FE1C2" w14:textId="77777777">
        <w:trPr>
          <w:trHeight w:val="360"/>
        </w:trPr>
        <w:tc>
          <w:tcPr>
            <w:tcW w:w="1150" w:type="dxa"/>
          </w:tcPr>
          <w:p w14:paraId="62490261" w14:textId="77777777" w:rsidR="00BA2A63" w:rsidRDefault="00515F18">
            <w:pPr>
              <w:pStyle w:val="TableParagraph"/>
              <w:spacing w:before="29" w:line="240" w:lineRule="auto"/>
              <w:ind w:left="185" w:right="18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Start</w:t>
            </w:r>
          </w:p>
        </w:tc>
        <w:tc>
          <w:tcPr>
            <w:tcW w:w="3912" w:type="dxa"/>
          </w:tcPr>
          <w:p w14:paraId="25ED31D6" w14:textId="77777777" w:rsidR="00BA2A63" w:rsidRDefault="00515F18">
            <w:pPr>
              <w:pStyle w:val="TableParagraph"/>
              <w:spacing w:before="29" w:line="240" w:lineRule="auto"/>
              <w:ind w:left="77"/>
              <w:rPr>
                <w:sz w:val="20"/>
              </w:rPr>
            </w:pPr>
            <w:r>
              <w:rPr>
                <w:color w:val="231F20"/>
                <w:sz w:val="20"/>
              </w:rPr>
              <w:t>Démarre le robot-tondeuse</w:t>
            </w:r>
          </w:p>
        </w:tc>
        <w:tc>
          <w:tcPr>
            <w:tcW w:w="5137" w:type="dxa"/>
          </w:tcPr>
          <w:p w14:paraId="179DA3C1" w14:textId="77777777" w:rsidR="00BA2A63" w:rsidRDefault="00515F18">
            <w:pPr>
              <w:pStyle w:val="TableParagraph"/>
              <w:spacing w:before="29" w:line="240" w:lineRule="auto"/>
              <w:ind w:left="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Lors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: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trois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(3)</w:t>
            </w:r>
          </w:p>
        </w:tc>
      </w:tr>
      <w:tr w:rsidR="00BA2A63" w14:paraId="39269AF5" w14:textId="77777777">
        <w:trPr>
          <w:trHeight w:val="600"/>
        </w:trPr>
        <w:tc>
          <w:tcPr>
            <w:tcW w:w="1150" w:type="dxa"/>
          </w:tcPr>
          <w:p w14:paraId="31A47D42" w14:textId="77777777" w:rsidR="00BA2A63" w:rsidRDefault="00515F18">
            <w:pPr>
              <w:pStyle w:val="TableParagraph"/>
              <w:spacing w:before="149" w:line="240" w:lineRule="auto"/>
              <w:ind w:left="185" w:right="18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Set</w:t>
            </w:r>
          </w:p>
        </w:tc>
        <w:tc>
          <w:tcPr>
            <w:tcW w:w="3912" w:type="dxa"/>
          </w:tcPr>
          <w:p w14:paraId="0E662625" w14:textId="77777777" w:rsidR="00BA2A63" w:rsidRDefault="00515F18">
            <w:pPr>
              <w:pStyle w:val="TableParagraph"/>
              <w:spacing w:before="62" w:line="204" w:lineRule="auto"/>
              <w:ind w:left="77" w:right="112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Permet</w:t>
            </w:r>
            <w:r>
              <w:rPr>
                <w:color w:val="231F20"/>
                <w:spacing w:val="-3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3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définir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3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durée</w:t>
            </w:r>
            <w:r>
              <w:rPr>
                <w:color w:val="231F20"/>
                <w:spacing w:val="-3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de </w:t>
            </w:r>
            <w:r>
              <w:rPr>
                <w:color w:val="231F20"/>
                <w:w w:val="95"/>
                <w:sz w:val="20"/>
              </w:rPr>
              <w:t>fonctionnement</w:t>
            </w:r>
            <w:r>
              <w:rPr>
                <w:color w:val="231F20"/>
                <w:spacing w:val="-4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3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jour</w:t>
            </w:r>
          </w:p>
        </w:tc>
        <w:tc>
          <w:tcPr>
            <w:tcW w:w="5137" w:type="dxa"/>
          </w:tcPr>
          <w:p w14:paraId="7FD212C2" w14:textId="77777777" w:rsidR="00BA2A63" w:rsidRDefault="00515F18">
            <w:pPr>
              <w:pStyle w:val="TableParagraph"/>
              <w:spacing w:before="149" w:line="240" w:lineRule="auto"/>
              <w:ind w:left="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Lors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saisie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mot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passe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:</w:t>
            </w:r>
            <w:r>
              <w:rPr>
                <w:color w:val="231F20"/>
                <w:spacing w:val="-4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chiffre</w:t>
            </w:r>
            <w:r>
              <w:rPr>
                <w:color w:val="231F20"/>
                <w:spacing w:val="-4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quatre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(4)</w:t>
            </w:r>
          </w:p>
        </w:tc>
      </w:tr>
    </w:tbl>
    <w:p w14:paraId="191373DC" w14:textId="77777777" w:rsidR="00BA2A63" w:rsidRDefault="00515F18">
      <w:pPr>
        <w:pStyle w:val="Heading3"/>
        <w:spacing w:before="114"/>
      </w:pPr>
      <w:bookmarkStart w:id="25" w:name="_TOC_250010"/>
      <w:bookmarkEnd w:id="25"/>
      <w:r>
        <w:rPr>
          <w:color w:val="231F20"/>
          <w:w w:val="105"/>
        </w:rPr>
        <w:t>Dépannage</w:t>
      </w:r>
    </w:p>
    <w:p w14:paraId="1A508402" w14:textId="77777777" w:rsidR="00BA2A63" w:rsidRDefault="00515F18">
      <w:pPr>
        <w:pStyle w:val="BodyText"/>
        <w:spacing w:before="21" w:line="204" w:lineRule="auto"/>
        <w:ind w:left="130" w:right="415"/>
      </w:pPr>
      <w:r>
        <w:rPr>
          <w:color w:val="231F20"/>
          <w:w w:val="90"/>
        </w:rPr>
        <w:t>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robot-tondeuse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affiche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d’erreur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problème.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d’erreur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vous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indique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du </w:t>
      </w:r>
      <w:r>
        <w:rPr>
          <w:color w:val="231F20"/>
        </w:rPr>
        <w:t>problème.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Consultez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liste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codes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d’erreur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ci-après.</w:t>
      </w:r>
    </w:p>
    <w:p w14:paraId="1DE50656" w14:textId="77777777" w:rsidR="00BA2A63" w:rsidRDefault="00BA2A63">
      <w:pPr>
        <w:pStyle w:val="BodyText"/>
        <w:spacing w:before="1"/>
        <w:rPr>
          <w:sz w:val="17"/>
        </w:rPr>
      </w:pPr>
    </w:p>
    <w:p w14:paraId="7630E143" w14:textId="2B8FF3B5" w:rsidR="00BA2A63" w:rsidRDefault="00DE4C12">
      <w:pPr>
        <w:pStyle w:val="BodyText"/>
        <w:spacing w:line="204" w:lineRule="auto"/>
        <w:ind w:left="525" w:right="102" w:firstLine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56BE983" wp14:editId="056FC2C7">
                <wp:simplePos x="0" y="0"/>
                <wp:positionH relativeFrom="page">
                  <wp:posOffset>647700</wp:posOffset>
                </wp:positionH>
                <wp:positionV relativeFrom="paragraph">
                  <wp:posOffset>53340</wp:posOffset>
                </wp:positionV>
                <wp:extent cx="119380" cy="27305"/>
                <wp:effectExtent l="9525" t="4445" r="4445" b="6350"/>
                <wp:wrapNone/>
                <wp:docPr id="30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305"/>
                          <a:chOff x="1020" y="85"/>
                          <a:chExt cx="188" cy="43"/>
                        </a:xfrm>
                      </wpg:grpSpPr>
                      <wps:wsp>
                        <wps:cNvPr id="31" name="Line 8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0" y="10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7188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841"/>
                        <wps:cNvSpPr>
                          <a:spLocks/>
                        </wps:cNvSpPr>
                        <wps:spPr bwMode="auto">
                          <a:xfrm>
                            <a:off x="1128" y="84"/>
                            <a:ext cx="79" cy="43"/>
                          </a:xfrm>
                          <a:custGeom>
                            <a:avLst/>
                            <a:gdLst>
                              <a:gd name="T0" fmla="+- 0 1129 1129"/>
                              <a:gd name="T1" fmla="*/ T0 w 79"/>
                              <a:gd name="T2" fmla="+- 0 85 85"/>
                              <a:gd name="T3" fmla="*/ 85 h 43"/>
                              <a:gd name="T4" fmla="+- 0 1129 1129"/>
                              <a:gd name="T5" fmla="*/ T4 w 79"/>
                              <a:gd name="T6" fmla="+- 0 127 85"/>
                              <a:gd name="T7" fmla="*/ 127 h 43"/>
                              <a:gd name="T8" fmla="+- 0 1208 1129"/>
                              <a:gd name="T9" fmla="*/ T8 w 79"/>
                              <a:gd name="T10" fmla="+- 0 106 85"/>
                              <a:gd name="T11" fmla="*/ 106 h 43"/>
                              <a:gd name="T12" fmla="+- 0 1129 1129"/>
                              <a:gd name="T13" fmla="*/ T12 w 79"/>
                              <a:gd name="T14" fmla="+- 0 85 85"/>
                              <a:gd name="T15" fmla="*/ 8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" h="43">
                                <a:moveTo>
                                  <a:pt x="0" y="0"/>
                                </a:moveTo>
                                <a:lnTo>
                                  <a:pt x="0" y="42"/>
                                </a:lnTo>
                                <a:lnTo>
                                  <a:pt x="7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4E424" id="Group 839" o:spid="_x0000_s1026" style="position:absolute;left:0;text-align:left;margin-left:51pt;margin-top:4.2pt;width:9.4pt;height:2.15pt;z-index:251679232;mso-position-horizontal-relative:page" coordorigin="1020,85" coordsize="18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">
                <v:line id="Line 840" o:spid="_x0000_s1027" style="position:absolute;flip:x;visibility:visible;mso-wrap-style:square" from="1020,106" to="1143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" strokecolor="#050100" strokeweight=".19967mm"/>
                <v:shape id="Freeform 841" o:spid="_x0000_s1028" style="position:absolute;left:1128;top:84;width:79;height:43;visibility:visible;mso-wrap-style:square;v-text-anchor:top" coordsize="7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" path="m,l,42,79,21,,xe" fillcolor="#050100" stroked="f">
                  <v:path arrowok="t" o:connecttype="custom" o:connectlocs="0,85;0,127;79,106;0,85" o:connectangles="0,0,0,0"/>
                </v:shape>
                <w10:wrap anchorx="page"/>
              </v:group>
            </w:pict>
          </mc:Fallback>
        </mc:AlternateContent>
      </w:r>
      <w:r w:rsidR="00515F18">
        <w:rPr>
          <w:color w:val="231F20"/>
          <w:w w:val="90"/>
        </w:rPr>
        <w:t>Si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vous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ne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savez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pas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combien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de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fois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témoin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de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fonctionnement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clignote,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appuyez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sur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w w:val="90"/>
        </w:rPr>
        <w:t>le</w:t>
      </w:r>
      <w:r w:rsidR="00515F18">
        <w:rPr>
          <w:color w:val="231F20"/>
          <w:spacing w:val="-35"/>
          <w:w w:val="90"/>
        </w:rPr>
        <w:t xml:space="preserve"> </w:t>
      </w:r>
      <w:r w:rsidR="00515F18">
        <w:rPr>
          <w:color w:val="231F20"/>
          <w:w w:val="90"/>
        </w:rPr>
        <w:t>bouton</w:t>
      </w:r>
      <w:r w:rsidR="00515F18">
        <w:rPr>
          <w:color w:val="231F20"/>
          <w:spacing w:val="-36"/>
          <w:w w:val="90"/>
        </w:rPr>
        <w:t xml:space="preserve"> </w:t>
      </w:r>
      <w:r w:rsidR="00515F18">
        <w:rPr>
          <w:color w:val="231F20"/>
          <w:spacing w:val="-4"/>
          <w:w w:val="90"/>
        </w:rPr>
        <w:t xml:space="preserve">CYCLE </w:t>
      </w:r>
      <w:r w:rsidR="00515F18">
        <w:rPr>
          <w:color w:val="231F20"/>
          <w:w w:val="95"/>
        </w:rPr>
        <w:t>pour</w:t>
      </w:r>
      <w:r w:rsidR="00515F18">
        <w:rPr>
          <w:color w:val="231F20"/>
          <w:spacing w:val="-22"/>
          <w:w w:val="95"/>
        </w:rPr>
        <w:t xml:space="preserve"> </w:t>
      </w:r>
      <w:r w:rsidR="00515F18">
        <w:rPr>
          <w:color w:val="231F20"/>
          <w:w w:val="95"/>
        </w:rPr>
        <w:t>afficher</w:t>
      </w:r>
      <w:r w:rsidR="00515F18">
        <w:rPr>
          <w:color w:val="231F20"/>
          <w:spacing w:val="-21"/>
          <w:w w:val="95"/>
        </w:rPr>
        <w:t xml:space="preserve"> </w:t>
      </w:r>
      <w:r w:rsidR="00515F18">
        <w:rPr>
          <w:color w:val="231F20"/>
          <w:w w:val="95"/>
        </w:rPr>
        <w:t>à</w:t>
      </w:r>
      <w:r w:rsidR="00515F18">
        <w:rPr>
          <w:color w:val="231F20"/>
          <w:spacing w:val="-21"/>
          <w:w w:val="95"/>
        </w:rPr>
        <w:t xml:space="preserve"> </w:t>
      </w:r>
      <w:r w:rsidR="00515F18">
        <w:rPr>
          <w:color w:val="231F20"/>
          <w:w w:val="95"/>
        </w:rPr>
        <w:t>nouveau</w:t>
      </w:r>
      <w:r w:rsidR="00515F18">
        <w:rPr>
          <w:color w:val="231F20"/>
          <w:spacing w:val="-21"/>
          <w:w w:val="95"/>
        </w:rPr>
        <w:t xml:space="preserve"> </w:t>
      </w:r>
      <w:r w:rsidR="00515F18">
        <w:rPr>
          <w:color w:val="231F20"/>
          <w:w w:val="95"/>
        </w:rPr>
        <w:t>le</w:t>
      </w:r>
      <w:r w:rsidR="00515F18">
        <w:rPr>
          <w:color w:val="231F20"/>
          <w:spacing w:val="-22"/>
          <w:w w:val="95"/>
        </w:rPr>
        <w:t xml:space="preserve"> </w:t>
      </w:r>
      <w:r w:rsidR="00515F18">
        <w:rPr>
          <w:color w:val="231F20"/>
          <w:w w:val="95"/>
        </w:rPr>
        <w:t>code</w:t>
      </w:r>
      <w:r w:rsidR="00515F18">
        <w:rPr>
          <w:color w:val="231F20"/>
          <w:spacing w:val="-21"/>
          <w:w w:val="95"/>
        </w:rPr>
        <w:t xml:space="preserve"> </w:t>
      </w:r>
      <w:r w:rsidR="00515F18">
        <w:rPr>
          <w:color w:val="231F20"/>
          <w:w w:val="95"/>
        </w:rPr>
        <w:t>d’erreur.</w:t>
      </w:r>
    </w:p>
    <w:p w14:paraId="4C3EC73E" w14:textId="77777777" w:rsidR="00BA2A63" w:rsidRDefault="00BA2A63">
      <w:pPr>
        <w:pStyle w:val="BodyText"/>
        <w:spacing w:before="6"/>
      </w:pPr>
    </w:p>
    <w:p w14:paraId="1F6E71C3" w14:textId="77777777" w:rsidR="00BA2A63" w:rsidRDefault="00515F18">
      <w:pPr>
        <w:pStyle w:val="Heading3"/>
        <w:spacing w:line="240" w:lineRule="auto"/>
      </w:pPr>
      <w:bookmarkStart w:id="26" w:name="_TOC_250009"/>
      <w:bookmarkEnd w:id="26"/>
      <w:r>
        <w:rPr>
          <w:color w:val="231F20"/>
          <w:w w:val="105"/>
        </w:rPr>
        <w:t>Codes d’erreur (témoin de fonctionnement)</w:t>
      </w:r>
    </w:p>
    <w:p w14:paraId="6B0F1051" w14:textId="77777777" w:rsidR="00BA2A63" w:rsidRDefault="00BA2A63"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7339"/>
      </w:tblGrid>
      <w:tr w:rsidR="00BA2A63" w14:paraId="5E89704D" w14:textId="77777777">
        <w:trPr>
          <w:trHeight w:val="317"/>
        </w:trPr>
        <w:tc>
          <w:tcPr>
            <w:tcW w:w="2860" w:type="dxa"/>
          </w:tcPr>
          <w:p w14:paraId="3BF1E265" w14:textId="77777777" w:rsidR="00BA2A63" w:rsidRDefault="00515F18">
            <w:pPr>
              <w:pStyle w:val="TableParagraph"/>
              <w:spacing w:before="53" w:line="240" w:lineRule="auto"/>
              <w:ind w:left="326" w:right="3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Clignotement du témoin</w:t>
            </w:r>
          </w:p>
        </w:tc>
        <w:tc>
          <w:tcPr>
            <w:tcW w:w="7339" w:type="dxa"/>
          </w:tcPr>
          <w:p w14:paraId="498716FB" w14:textId="77777777" w:rsidR="00BA2A63" w:rsidRDefault="00515F18">
            <w:pPr>
              <w:pStyle w:val="TableParagraph"/>
              <w:spacing w:before="53" w:line="240" w:lineRule="auto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État de l’appareil</w:t>
            </w:r>
          </w:p>
        </w:tc>
      </w:tr>
      <w:tr w:rsidR="00BA2A63" w14:paraId="7E7377F1" w14:textId="77777777">
        <w:trPr>
          <w:trHeight w:val="317"/>
        </w:trPr>
        <w:tc>
          <w:tcPr>
            <w:tcW w:w="2860" w:type="dxa"/>
          </w:tcPr>
          <w:p w14:paraId="59A620FF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 fois</w:t>
            </w:r>
          </w:p>
        </w:tc>
        <w:tc>
          <w:tcPr>
            <w:tcW w:w="7339" w:type="dxa"/>
          </w:tcPr>
          <w:p w14:paraId="554CCD79" w14:textId="77777777" w:rsidR="00BA2A63" w:rsidRDefault="00515F18">
            <w:pPr>
              <w:pStyle w:val="TableParagraph"/>
              <w:spacing w:before="37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Le bouton d’arrêt d’urgence est en cours d’utilisation.</w:t>
            </w:r>
          </w:p>
        </w:tc>
      </w:tr>
      <w:tr w:rsidR="00BA2A63" w14:paraId="60570C19" w14:textId="77777777">
        <w:trPr>
          <w:trHeight w:val="497"/>
        </w:trPr>
        <w:tc>
          <w:tcPr>
            <w:tcW w:w="2860" w:type="dxa"/>
          </w:tcPr>
          <w:p w14:paraId="2ECD425A" w14:textId="77777777" w:rsidR="00BA2A63" w:rsidRDefault="00515F18">
            <w:pPr>
              <w:pStyle w:val="TableParagraph"/>
              <w:spacing w:before="11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 fois</w:t>
            </w:r>
          </w:p>
        </w:tc>
        <w:tc>
          <w:tcPr>
            <w:tcW w:w="7339" w:type="dxa"/>
          </w:tcPr>
          <w:p w14:paraId="13773C75" w14:textId="77777777" w:rsidR="00BA2A63" w:rsidRDefault="00515F18">
            <w:pPr>
              <w:pStyle w:val="TableParagraph"/>
              <w:spacing w:before="81" w:line="170" w:lineRule="auto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 xml:space="preserve">Auto-vérification. (Lorsque l’appareil est en mode auto-vérification, le bouton ne </w:t>
            </w:r>
            <w:r>
              <w:rPr>
                <w:color w:val="231F20"/>
                <w:w w:val="95"/>
                <w:sz w:val="18"/>
              </w:rPr>
              <w:t>répond pas ; attendez que le processus se termine avant de réessayer.)</w:t>
            </w:r>
          </w:p>
        </w:tc>
      </w:tr>
      <w:tr w:rsidR="00BA2A63" w14:paraId="4362B6A8" w14:textId="77777777">
        <w:trPr>
          <w:trHeight w:val="317"/>
        </w:trPr>
        <w:tc>
          <w:tcPr>
            <w:tcW w:w="2860" w:type="dxa"/>
          </w:tcPr>
          <w:p w14:paraId="067812BF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 fois</w:t>
            </w:r>
          </w:p>
        </w:tc>
        <w:tc>
          <w:tcPr>
            <w:tcW w:w="7339" w:type="dxa"/>
          </w:tcPr>
          <w:p w14:paraId="4773DFEF" w14:textId="77777777" w:rsidR="00BA2A63" w:rsidRDefault="00515F18">
            <w:pPr>
              <w:pStyle w:val="TableParagraph"/>
              <w:spacing w:before="23" w:line="240" w:lineRule="auto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Une inclinaison excessive ou un retournement de l’appareil a interrompu la tonte.</w:t>
            </w:r>
          </w:p>
        </w:tc>
      </w:tr>
      <w:tr w:rsidR="00BA2A63" w14:paraId="65AB0840" w14:textId="77777777">
        <w:trPr>
          <w:trHeight w:val="497"/>
        </w:trPr>
        <w:tc>
          <w:tcPr>
            <w:tcW w:w="2860" w:type="dxa"/>
          </w:tcPr>
          <w:p w14:paraId="3D0614E9" w14:textId="77777777" w:rsidR="00BA2A63" w:rsidRDefault="00515F18">
            <w:pPr>
              <w:pStyle w:val="TableParagraph"/>
              <w:spacing w:before="11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 fois</w:t>
            </w:r>
          </w:p>
        </w:tc>
        <w:tc>
          <w:tcPr>
            <w:tcW w:w="7339" w:type="dxa"/>
          </w:tcPr>
          <w:p w14:paraId="2D5D0C3B" w14:textId="77777777" w:rsidR="00BA2A63" w:rsidRDefault="00515F18">
            <w:pPr>
              <w:pStyle w:val="TableParagraph"/>
              <w:spacing w:before="81" w:line="170" w:lineRule="auto"/>
              <w:ind w:right="3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Aucun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signal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périmètre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n’a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été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détecté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: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l’appareil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s’est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arrêté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(vérifiez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que</w:t>
            </w:r>
            <w:r>
              <w:rPr>
                <w:color w:val="231F20"/>
                <w:spacing w:val="-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</w:t>
            </w:r>
            <w:r>
              <w:rPr>
                <w:color w:val="231F20"/>
                <w:spacing w:val="-1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2"/>
                <w:w w:val="90"/>
                <w:sz w:val="18"/>
              </w:rPr>
              <w:t xml:space="preserve">fil </w:t>
            </w:r>
            <w:r>
              <w:rPr>
                <w:color w:val="231F20"/>
                <w:w w:val="95"/>
                <w:sz w:val="18"/>
              </w:rPr>
              <w:t>périphérique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est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correctement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installé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raccordé).</w:t>
            </w:r>
          </w:p>
        </w:tc>
      </w:tr>
      <w:tr w:rsidR="00BA2A63" w14:paraId="509C3088" w14:textId="77777777">
        <w:trPr>
          <w:trHeight w:val="497"/>
        </w:trPr>
        <w:tc>
          <w:tcPr>
            <w:tcW w:w="2860" w:type="dxa"/>
          </w:tcPr>
          <w:p w14:paraId="6D6870C4" w14:textId="77777777" w:rsidR="00BA2A63" w:rsidRDefault="00515F18">
            <w:pPr>
              <w:pStyle w:val="TableParagraph"/>
              <w:spacing w:before="11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 fois</w:t>
            </w:r>
          </w:p>
        </w:tc>
        <w:tc>
          <w:tcPr>
            <w:tcW w:w="7339" w:type="dxa"/>
          </w:tcPr>
          <w:p w14:paraId="5ABAF029" w14:textId="77777777" w:rsidR="00BA2A63" w:rsidRDefault="00515F18">
            <w:pPr>
              <w:pStyle w:val="TableParagraph"/>
              <w:spacing w:before="81" w:line="170" w:lineRule="auto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La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tondeuse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se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trouve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plus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dans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la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zone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tonte,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l’appareil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s’est</w:t>
            </w:r>
            <w:r>
              <w:rPr>
                <w:color w:val="231F20"/>
                <w:spacing w:val="-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arrêté</w:t>
            </w:r>
            <w:r>
              <w:rPr>
                <w:color w:val="231F20"/>
                <w:spacing w:val="-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(vérifiez </w:t>
            </w:r>
            <w:r>
              <w:rPr>
                <w:color w:val="231F20"/>
                <w:w w:val="95"/>
                <w:sz w:val="18"/>
              </w:rPr>
              <w:t>que</w:t>
            </w:r>
            <w:r>
              <w:rPr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</w:t>
            </w:r>
            <w:r>
              <w:rPr>
                <w:color w:val="231F20"/>
                <w:spacing w:val="-2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fil</w:t>
            </w:r>
            <w:r>
              <w:rPr>
                <w:color w:val="231F20"/>
                <w:spacing w:val="-2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périphérique</w:t>
            </w:r>
            <w:r>
              <w:rPr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est</w:t>
            </w:r>
            <w:r>
              <w:rPr>
                <w:color w:val="231F20"/>
                <w:spacing w:val="-2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correctement</w:t>
            </w:r>
            <w:r>
              <w:rPr>
                <w:color w:val="231F20"/>
                <w:spacing w:val="-2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installé</w:t>
            </w:r>
            <w:r>
              <w:rPr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et</w:t>
            </w:r>
            <w:r>
              <w:rPr>
                <w:color w:val="231F20"/>
                <w:spacing w:val="-2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raccordé).</w:t>
            </w:r>
          </w:p>
        </w:tc>
      </w:tr>
      <w:tr w:rsidR="00BA2A63" w14:paraId="11D88A24" w14:textId="77777777">
        <w:trPr>
          <w:trHeight w:val="317"/>
        </w:trPr>
        <w:tc>
          <w:tcPr>
            <w:tcW w:w="2860" w:type="dxa"/>
          </w:tcPr>
          <w:p w14:paraId="12FEB0DE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 fois</w:t>
            </w:r>
          </w:p>
        </w:tc>
        <w:tc>
          <w:tcPr>
            <w:tcW w:w="7339" w:type="dxa"/>
          </w:tcPr>
          <w:p w14:paraId="4FD3F7DC" w14:textId="77777777" w:rsidR="00BA2A63" w:rsidRDefault="00515F18">
            <w:pPr>
              <w:pStyle w:val="TableParagraph"/>
              <w:spacing w:before="23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Le capteur d’élévation s’est déclenché, l’appareil s’est arrêté.</w:t>
            </w:r>
          </w:p>
        </w:tc>
      </w:tr>
      <w:tr w:rsidR="00BA2A63" w14:paraId="12AA5C51" w14:textId="77777777">
        <w:trPr>
          <w:trHeight w:val="317"/>
        </w:trPr>
        <w:tc>
          <w:tcPr>
            <w:tcW w:w="2860" w:type="dxa"/>
          </w:tcPr>
          <w:p w14:paraId="3B384B0A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 fois</w:t>
            </w:r>
          </w:p>
        </w:tc>
        <w:tc>
          <w:tcPr>
            <w:tcW w:w="7339" w:type="dxa"/>
          </w:tcPr>
          <w:p w14:paraId="79A38ECE" w14:textId="77777777" w:rsidR="00BA2A63" w:rsidRDefault="00515F18">
            <w:pPr>
              <w:pStyle w:val="TableParagraph"/>
              <w:spacing w:before="23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Le niveau de charge de la batterie est insuffisant, l’appareil s’est arrêté.</w:t>
            </w:r>
          </w:p>
        </w:tc>
      </w:tr>
      <w:tr w:rsidR="00BA2A63" w14:paraId="7C165BC5" w14:textId="77777777">
        <w:trPr>
          <w:trHeight w:val="317"/>
        </w:trPr>
        <w:tc>
          <w:tcPr>
            <w:tcW w:w="2860" w:type="dxa"/>
          </w:tcPr>
          <w:p w14:paraId="2CA43D0F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 fois</w:t>
            </w:r>
          </w:p>
        </w:tc>
        <w:tc>
          <w:tcPr>
            <w:tcW w:w="7339" w:type="dxa"/>
          </w:tcPr>
          <w:p w14:paraId="33C733AE" w14:textId="77777777" w:rsidR="00BA2A63" w:rsidRDefault="00515F18">
            <w:pPr>
              <w:pStyle w:val="TableParagraph"/>
              <w:spacing w:before="23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 température est trop élevée, l’appareil s’est arrêté.</w:t>
            </w:r>
          </w:p>
        </w:tc>
      </w:tr>
      <w:tr w:rsidR="00BA2A63" w14:paraId="636EE5E6" w14:textId="77777777">
        <w:trPr>
          <w:trHeight w:val="317"/>
        </w:trPr>
        <w:tc>
          <w:tcPr>
            <w:tcW w:w="2860" w:type="dxa"/>
          </w:tcPr>
          <w:p w14:paraId="00CB924D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9 fois</w:t>
            </w:r>
          </w:p>
        </w:tc>
        <w:tc>
          <w:tcPr>
            <w:tcW w:w="7339" w:type="dxa"/>
          </w:tcPr>
          <w:p w14:paraId="1CB83FA9" w14:textId="77777777" w:rsidR="00BA2A63" w:rsidRDefault="00515F18">
            <w:pPr>
              <w:pStyle w:val="TableParagraph"/>
              <w:spacing w:before="23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Le moteur de la tondeuse est anormalement encrassé, l’appareil s’est arrêté.</w:t>
            </w:r>
          </w:p>
        </w:tc>
      </w:tr>
      <w:tr w:rsidR="00BA2A63" w14:paraId="1548585D" w14:textId="77777777">
        <w:trPr>
          <w:trHeight w:val="317"/>
        </w:trPr>
        <w:tc>
          <w:tcPr>
            <w:tcW w:w="2860" w:type="dxa"/>
          </w:tcPr>
          <w:p w14:paraId="3076940A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10 fois</w:t>
            </w:r>
          </w:p>
        </w:tc>
        <w:tc>
          <w:tcPr>
            <w:tcW w:w="7339" w:type="dxa"/>
          </w:tcPr>
          <w:p w14:paraId="501A1FF2" w14:textId="77777777" w:rsidR="00BA2A63" w:rsidRDefault="00515F18">
            <w:pPr>
              <w:pStyle w:val="TableParagraph"/>
              <w:spacing w:before="23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Dysfonctionnement</w:t>
            </w:r>
            <w:r>
              <w:rPr>
                <w:color w:val="231F20"/>
                <w:spacing w:val="-4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du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système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freinage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secondaire,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l’appareil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s’est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arrêté.</w:t>
            </w:r>
          </w:p>
        </w:tc>
      </w:tr>
      <w:tr w:rsidR="00BA2A63" w14:paraId="25DDD0A9" w14:textId="77777777">
        <w:trPr>
          <w:trHeight w:val="317"/>
        </w:trPr>
        <w:tc>
          <w:tcPr>
            <w:tcW w:w="2860" w:type="dxa"/>
          </w:tcPr>
          <w:p w14:paraId="1372AC46" w14:textId="77777777" w:rsidR="00BA2A63" w:rsidRDefault="00515F18">
            <w:pPr>
              <w:pStyle w:val="TableParagraph"/>
              <w:spacing w:before="23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11 fois</w:t>
            </w:r>
          </w:p>
        </w:tc>
        <w:tc>
          <w:tcPr>
            <w:tcW w:w="7339" w:type="dxa"/>
          </w:tcPr>
          <w:p w14:paraId="3147ADA8" w14:textId="77777777" w:rsidR="00BA2A63" w:rsidRDefault="00515F18">
            <w:pPr>
              <w:pStyle w:val="TableParagraph"/>
              <w:spacing w:before="23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Panne du capteur de périmètre, l’appareil s’est arrêté.</w:t>
            </w:r>
          </w:p>
        </w:tc>
      </w:tr>
      <w:tr w:rsidR="00BA2A63" w14:paraId="45B239CB" w14:textId="77777777">
        <w:trPr>
          <w:trHeight w:val="317"/>
        </w:trPr>
        <w:tc>
          <w:tcPr>
            <w:tcW w:w="2860" w:type="dxa"/>
          </w:tcPr>
          <w:p w14:paraId="499AB9F0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12 fois</w:t>
            </w:r>
          </w:p>
        </w:tc>
        <w:tc>
          <w:tcPr>
            <w:tcW w:w="7339" w:type="dxa"/>
          </w:tcPr>
          <w:p w14:paraId="4FDBFE29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Dysfonctionnement du système de freinage principal, l’appareil s’est arrêté.</w:t>
            </w:r>
          </w:p>
        </w:tc>
      </w:tr>
      <w:tr w:rsidR="00BA2A63" w14:paraId="0DC9B5AC" w14:textId="77777777">
        <w:trPr>
          <w:trHeight w:val="317"/>
        </w:trPr>
        <w:tc>
          <w:tcPr>
            <w:tcW w:w="2860" w:type="dxa"/>
          </w:tcPr>
          <w:p w14:paraId="616004D9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13 fois</w:t>
            </w:r>
          </w:p>
        </w:tc>
        <w:tc>
          <w:tcPr>
            <w:tcW w:w="7339" w:type="dxa"/>
          </w:tcPr>
          <w:p w14:paraId="3BA6EC72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Surchauffe du moteur, l’appareil s’est arrêté.</w:t>
            </w:r>
          </w:p>
        </w:tc>
      </w:tr>
      <w:tr w:rsidR="00BA2A63" w14:paraId="25EAE80E" w14:textId="77777777">
        <w:trPr>
          <w:trHeight w:val="317"/>
        </w:trPr>
        <w:tc>
          <w:tcPr>
            <w:tcW w:w="2860" w:type="dxa"/>
          </w:tcPr>
          <w:p w14:paraId="0E4B3C50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14 fois</w:t>
            </w:r>
          </w:p>
        </w:tc>
        <w:tc>
          <w:tcPr>
            <w:tcW w:w="7339" w:type="dxa"/>
          </w:tcPr>
          <w:p w14:paraId="77557EB5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 tondeuse est revenue au socle de recharge à cause de la pluie.</w:t>
            </w:r>
          </w:p>
        </w:tc>
      </w:tr>
      <w:tr w:rsidR="00BA2A63" w14:paraId="66F950F4" w14:textId="77777777">
        <w:trPr>
          <w:trHeight w:val="317"/>
        </w:trPr>
        <w:tc>
          <w:tcPr>
            <w:tcW w:w="2860" w:type="dxa"/>
          </w:tcPr>
          <w:p w14:paraId="3FD53621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15 fois</w:t>
            </w:r>
          </w:p>
        </w:tc>
        <w:tc>
          <w:tcPr>
            <w:tcW w:w="7339" w:type="dxa"/>
          </w:tcPr>
          <w:p w14:paraId="718A700B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Fonctionnement anormal du moteur de la tondeuse.</w:t>
            </w:r>
          </w:p>
        </w:tc>
      </w:tr>
      <w:tr w:rsidR="00BA2A63" w14:paraId="1BD53E4C" w14:textId="77777777">
        <w:trPr>
          <w:trHeight w:val="317"/>
        </w:trPr>
        <w:tc>
          <w:tcPr>
            <w:tcW w:w="2860" w:type="dxa"/>
          </w:tcPr>
          <w:p w14:paraId="05A37D55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16 fois</w:t>
            </w:r>
          </w:p>
        </w:tc>
        <w:tc>
          <w:tcPr>
            <w:tcW w:w="7339" w:type="dxa"/>
          </w:tcPr>
          <w:p w14:paraId="6C0BCD70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Intensité anormale dans le moteur de la tondeuse.</w:t>
            </w:r>
          </w:p>
        </w:tc>
      </w:tr>
      <w:tr w:rsidR="00BA2A63" w14:paraId="4BB50536" w14:textId="77777777">
        <w:trPr>
          <w:trHeight w:val="317"/>
        </w:trPr>
        <w:tc>
          <w:tcPr>
            <w:tcW w:w="2860" w:type="dxa"/>
          </w:tcPr>
          <w:p w14:paraId="5EC39FC8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17 fois</w:t>
            </w:r>
          </w:p>
        </w:tc>
        <w:tc>
          <w:tcPr>
            <w:tcW w:w="7339" w:type="dxa"/>
          </w:tcPr>
          <w:p w14:paraId="11D5A203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Fonctionnement anormal du moteur gauche de la tondeuse.</w:t>
            </w:r>
          </w:p>
        </w:tc>
      </w:tr>
      <w:tr w:rsidR="00BA2A63" w14:paraId="4925F314" w14:textId="77777777">
        <w:trPr>
          <w:trHeight w:val="317"/>
        </w:trPr>
        <w:tc>
          <w:tcPr>
            <w:tcW w:w="2860" w:type="dxa"/>
          </w:tcPr>
          <w:p w14:paraId="7A95C453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18 fois</w:t>
            </w:r>
          </w:p>
        </w:tc>
        <w:tc>
          <w:tcPr>
            <w:tcW w:w="7339" w:type="dxa"/>
          </w:tcPr>
          <w:p w14:paraId="5E99B0F1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Fonctionnement anormal du moteur droit de la tondeuse.</w:t>
            </w:r>
          </w:p>
        </w:tc>
      </w:tr>
      <w:tr w:rsidR="00BA2A63" w14:paraId="4A9DC02F" w14:textId="77777777">
        <w:trPr>
          <w:trHeight w:val="317"/>
        </w:trPr>
        <w:tc>
          <w:tcPr>
            <w:tcW w:w="2860" w:type="dxa"/>
          </w:tcPr>
          <w:p w14:paraId="4FEB24D3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19 fois</w:t>
            </w:r>
          </w:p>
        </w:tc>
        <w:tc>
          <w:tcPr>
            <w:tcW w:w="7339" w:type="dxa"/>
          </w:tcPr>
          <w:p w14:paraId="0AF09556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Les deux mots de passe saisis sont différents.</w:t>
            </w:r>
          </w:p>
        </w:tc>
      </w:tr>
      <w:tr w:rsidR="00BA2A63" w14:paraId="0420F91C" w14:textId="77777777">
        <w:trPr>
          <w:trHeight w:val="317"/>
        </w:trPr>
        <w:tc>
          <w:tcPr>
            <w:tcW w:w="2860" w:type="dxa"/>
          </w:tcPr>
          <w:p w14:paraId="20E2B0E7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 fois</w:t>
            </w:r>
          </w:p>
        </w:tc>
        <w:tc>
          <w:tcPr>
            <w:tcW w:w="7339" w:type="dxa"/>
          </w:tcPr>
          <w:p w14:paraId="33A961FD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Glissement ou impossibilité de traverser une zone.</w:t>
            </w:r>
          </w:p>
        </w:tc>
      </w:tr>
      <w:tr w:rsidR="00BA2A63" w14:paraId="01404AAC" w14:textId="77777777">
        <w:trPr>
          <w:trHeight w:val="317"/>
        </w:trPr>
        <w:tc>
          <w:tcPr>
            <w:tcW w:w="2860" w:type="dxa"/>
          </w:tcPr>
          <w:p w14:paraId="0001649E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Témoin allumé</w:t>
            </w:r>
          </w:p>
        </w:tc>
        <w:tc>
          <w:tcPr>
            <w:tcW w:w="7339" w:type="dxa"/>
          </w:tcPr>
          <w:p w14:paraId="507DB2C7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La tondeuse fonctionne normalement.</w:t>
            </w:r>
          </w:p>
        </w:tc>
      </w:tr>
      <w:tr w:rsidR="00BA2A63" w14:paraId="6E061C83" w14:textId="77777777">
        <w:trPr>
          <w:trHeight w:val="317"/>
        </w:trPr>
        <w:tc>
          <w:tcPr>
            <w:tcW w:w="2860" w:type="dxa"/>
          </w:tcPr>
          <w:p w14:paraId="1A7D69AD" w14:textId="77777777" w:rsidR="00BA2A63" w:rsidRDefault="00515F18">
            <w:pPr>
              <w:pStyle w:val="TableParagraph"/>
              <w:spacing w:before="24" w:line="240" w:lineRule="auto"/>
              <w:ind w:left="326" w:right="32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Témoin éteint</w:t>
            </w:r>
          </w:p>
        </w:tc>
        <w:tc>
          <w:tcPr>
            <w:tcW w:w="7339" w:type="dxa"/>
          </w:tcPr>
          <w:p w14:paraId="584BC65F" w14:textId="77777777" w:rsidR="00BA2A63" w:rsidRDefault="00515F18">
            <w:pPr>
              <w:pStyle w:val="TableParagraph"/>
              <w:spacing w:before="24" w:line="240" w:lineRule="auto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Aucune alimentation ou en mode protection basse tension.</w:t>
            </w:r>
          </w:p>
        </w:tc>
      </w:tr>
    </w:tbl>
    <w:p w14:paraId="7B80C89E" w14:textId="77777777" w:rsidR="00BA2A63" w:rsidRDefault="00BA2A63">
      <w:pPr>
        <w:rPr>
          <w:sz w:val="18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169D5F7E" w14:textId="77777777" w:rsidR="00BA2A63" w:rsidRDefault="00515F18">
      <w:pPr>
        <w:pStyle w:val="Heading3"/>
        <w:spacing w:before="95" w:line="240" w:lineRule="auto"/>
      </w:pPr>
      <w:bookmarkStart w:id="27" w:name="_TOC_250008"/>
      <w:bookmarkEnd w:id="27"/>
      <w:r>
        <w:rPr>
          <w:color w:val="231F20"/>
          <w:w w:val="105"/>
        </w:rPr>
        <w:lastRenderedPageBreak/>
        <w:t>Codes d’erreur (recharge)</w:t>
      </w:r>
    </w:p>
    <w:p w14:paraId="2E65359F" w14:textId="77777777" w:rsidR="00BA2A63" w:rsidRDefault="00BA2A63"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2"/>
        <w:gridCol w:w="7197"/>
      </w:tblGrid>
      <w:tr w:rsidR="00BA2A63" w14:paraId="42B38469" w14:textId="77777777">
        <w:trPr>
          <w:trHeight w:val="616"/>
        </w:trPr>
        <w:tc>
          <w:tcPr>
            <w:tcW w:w="3002" w:type="dxa"/>
          </w:tcPr>
          <w:p w14:paraId="7BC6EE39" w14:textId="77777777" w:rsidR="00BA2A63" w:rsidRDefault="00515F18">
            <w:pPr>
              <w:pStyle w:val="TableParagraph"/>
              <w:spacing w:before="115" w:line="208" w:lineRule="auto"/>
              <w:ind w:left="182" w:right="165" w:firstLine="4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Clignotement du témoin de fonctionnement</w:t>
            </w:r>
          </w:p>
        </w:tc>
        <w:tc>
          <w:tcPr>
            <w:tcW w:w="7197" w:type="dxa"/>
          </w:tcPr>
          <w:p w14:paraId="19ADFC44" w14:textId="77777777" w:rsidR="00BA2A63" w:rsidRDefault="00515F18">
            <w:pPr>
              <w:pStyle w:val="TableParagraph"/>
              <w:spacing w:before="190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État de l’appareil</w:t>
            </w:r>
          </w:p>
        </w:tc>
      </w:tr>
      <w:tr w:rsidR="00BA2A63" w14:paraId="6BB8F351" w14:textId="77777777">
        <w:trPr>
          <w:trHeight w:val="616"/>
        </w:trPr>
        <w:tc>
          <w:tcPr>
            <w:tcW w:w="3002" w:type="dxa"/>
          </w:tcPr>
          <w:p w14:paraId="7BEB8376" w14:textId="77777777" w:rsidR="00BA2A63" w:rsidRDefault="00515F18">
            <w:pPr>
              <w:pStyle w:val="TableParagraph"/>
              <w:spacing w:before="122" w:line="170" w:lineRule="auto"/>
              <w:ind w:left="312" w:hanging="144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Clignotement continu </w:t>
            </w:r>
            <w:r>
              <w:rPr>
                <w:color w:val="231F20"/>
                <w:spacing w:val="-4"/>
                <w:w w:val="85"/>
                <w:sz w:val="20"/>
              </w:rPr>
              <w:t xml:space="preserve">rapide </w:t>
            </w:r>
            <w:r>
              <w:rPr>
                <w:color w:val="231F20"/>
                <w:w w:val="95"/>
                <w:sz w:val="20"/>
              </w:rPr>
              <w:t>(quatre</w:t>
            </w:r>
            <w:r>
              <w:rPr>
                <w:color w:val="231F20"/>
                <w:spacing w:val="-4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fois</w:t>
            </w:r>
            <w:r>
              <w:rPr>
                <w:color w:val="231F20"/>
                <w:spacing w:val="-4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par</w:t>
            </w:r>
            <w:r>
              <w:rPr>
                <w:color w:val="231F20"/>
                <w:spacing w:val="-4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seconde)</w:t>
            </w:r>
          </w:p>
        </w:tc>
        <w:tc>
          <w:tcPr>
            <w:tcW w:w="7197" w:type="dxa"/>
          </w:tcPr>
          <w:p w14:paraId="151F4579" w14:textId="77777777" w:rsidR="00BA2A63" w:rsidRDefault="00515F18">
            <w:pPr>
              <w:pStyle w:val="TableParagraph"/>
              <w:spacing w:before="173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 tondeuse est en cours de recharge.</w:t>
            </w:r>
          </w:p>
        </w:tc>
      </w:tr>
      <w:tr w:rsidR="00BA2A63" w14:paraId="3D991663" w14:textId="77777777">
        <w:trPr>
          <w:trHeight w:val="616"/>
        </w:trPr>
        <w:tc>
          <w:tcPr>
            <w:tcW w:w="3002" w:type="dxa"/>
          </w:tcPr>
          <w:p w14:paraId="315B6BC1" w14:textId="77777777" w:rsidR="00BA2A63" w:rsidRDefault="00515F18">
            <w:pPr>
              <w:pStyle w:val="TableParagraph"/>
              <w:spacing w:before="122" w:line="170" w:lineRule="auto"/>
              <w:ind w:left="224" w:right="206" w:firstLine="6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Clignotement continu lent </w:t>
            </w:r>
            <w:r>
              <w:rPr>
                <w:color w:val="231F20"/>
                <w:w w:val="90"/>
                <w:sz w:val="20"/>
              </w:rPr>
              <w:t>(toutes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les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deux</w:t>
            </w:r>
            <w:r>
              <w:rPr>
                <w:color w:val="231F20"/>
                <w:spacing w:val="-3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secondes)</w:t>
            </w:r>
          </w:p>
        </w:tc>
        <w:tc>
          <w:tcPr>
            <w:tcW w:w="7197" w:type="dxa"/>
          </w:tcPr>
          <w:p w14:paraId="1B41925F" w14:textId="77777777" w:rsidR="00BA2A63" w:rsidRDefault="00515F18">
            <w:pPr>
              <w:pStyle w:val="TableParagraph"/>
              <w:spacing w:before="1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 tondeuse est complètement rechargée.</w:t>
            </w:r>
          </w:p>
        </w:tc>
      </w:tr>
      <w:tr w:rsidR="00BA2A63" w14:paraId="56F98264" w14:textId="77777777">
        <w:trPr>
          <w:trHeight w:val="416"/>
        </w:trPr>
        <w:tc>
          <w:tcPr>
            <w:tcW w:w="3002" w:type="dxa"/>
          </w:tcPr>
          <w:p w14:paraId="34FC9F92" w14:textId="77777777" w:rsidR="00BA2A63" w:rsidRDefault="00515F18">
            <w:pPr>
              <w:pStyle w:val="TableParagraph"/>
              <w:spacing w:before="58" w:line="240" w:lineRule="auto"/>
              <w:ind w:left="755" w:right="75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 fois</w:t>
            </w:r>
          </w:p>
        </w:tc>
        <w:tc>
          <w:tcPr>
            <w:tcW w:w="7197" w:type="dxa"/>
          </w:tcPr>
          <w:p w14:paraId="5A826214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Surcharge/Protection température</w:t>
            </w:r>
          </w:p>
        </w:tc>
      </w:tr>
      <w:tr w:rsidR="00BA2A63" w14:paraId="2F0A7C7E" w14:textId="77777777">
        <w:trPr>
          <w:trHeight w:val="416"/>
        </w:trPr>
        <w:tc>
          <w:tcPr>
            <w:tcW w:w="3002" w:type="dxa"/>
          </w:tcPr>
          <w:p w14:paraId="3D0C0A19" w14:textId="77777777" w:rsidR="00BA2A63" w:rsidRDefault="00515F18">
            <w:pPr>
              <w:pStyle w:val="TableParagraph"/>
              <w:spacing w:before="58" w:line="240" w:lineRule="auto"/>
              <w:ind w:left="755" w:right="7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 fois</w:t>
            </w:r>
          </w:p>
        </w:tc>
        <w:tc>
          <w:tcPr>
            <w:tcW w:w="7197" w:type="dxa"/>
          </w:tcPr>
          <w:p w14:paraId="11EC3DC5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Protection anomalie chargeur : la tension de charge est trop élevée</w:t>
            </w:r>
          </w:p>
        </w:tc>
      </w:tr>
      <w:tr w:rsidR="00BA2A63" w14:paraId="3D455564" w14:textId="77777777">
        <w:trPr>
          <w:trHeight w:val="416"/>
        </w:trPr>
        <w:tc>
          <w:tcPr>
            <w:tcW w:w="3002" w:type="dxa"/>
          </w:tcPr>
          <w:p w14:paraId="4056C404" w14:textId="77777777" w:rsidR="00BA2A63" w:rsidRDefault="00515F18">
            <w:pPr>
              <w:pStyle w:val="TableParagraph"/>
              <w:spacing w:before="58" w:line="240" w:lineRule="auto"/>
              <w:ind w:left="755" w:right="7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 fois</w:t>
            </w:r>
          </w:p>
        </w:tc>
        <w:tc>
          <w:tcPr>
            <w:tcW w:w="7197" w:type="dxa"/>
          </w:tcPr>
          <w:p w14:paraId="5BAAA9EA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Protection anomalie chargeur : l’intensité de charge est trop élevée</w:t>
            </w:r>
          </w:p>
        </w:tc>
      </w:tr>
      <w:tr w:rsidR="00BA2A63" w14:paraId="1ED381D8" w14:textId="77777777">
        <w:trPr>
          <w:trHeight w:val="616"/>
        </w:trPr>
        <w:tc>
          <w:tcPr>
            <w:tcW w:w="3002" w:type="dxa"/>
          </w:tcPr>
          <w:p w14:paraId="27E9BFF0" w14:textId="77777777" w:rsidR="00BA2A63" w:rsidRDefault="00515F18">
            <w:pPr>
              <w:pStyle w:val="TableParagraph"/>
              <w:spacing w:before="158" w:line="240" w:lineRule="auto"/>
              <w:ind w:left="755" w:right="7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 fois</w:t>
            </w:r>
          </w:p>
        </w:tc>
        <w:tc>
          <w:tcPr>
            <w:tcW w:w="7197" w:type="dxa"/>
          </w:tcPr>
          <w:p w14:paraId="4D750F29" w14:textId="77777777" w:rsidR="00BA2A63" w:rsidRDefault="00515F18">
            <w:pPr>
              <w:pStyle w:val="TableParagraph"/>
              <w:spacing w:before="122" w:line="170" w:lineRule="auto"/>
              <w:ind w:right="79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Protection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anomalie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batterie</w:t>
            </w:r>
            <w:r>
              <w:rPr>
                <w:color w:val="231F20"/>
                <w:spacing w:val="-4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: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tension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batterie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trop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faible </w:t>
            </w:r>
            <w:r>
              <w:rPr>
                <w:color w:val="231F20"/>
                <w:w w:val="95"/>
                <w:sz w:val="20"/>
              </w:rPr>
              <w:t>(recharge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impossible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dessous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</w:t>
            </w:r>
            <w:r>
              <w:rPr>
                <w:color w:val="231F20"/>
                <w:spacing w:val="-2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10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V)</w:t>
            </w:r>
          </w:p>
        </w:tc>
      </w:tr>
      <w:tr w:rsidR="00BA2A63" w14:paraId="7434AFDD" w14:textId="77777777">
        <w:trPr>
          <w:trHeight w:val="616"/>
        </w:trPr>
        <w:tc>
          <w:tcPr>
            <w:tcW w:w="3002" w:type="dxa"/>
          </w:tcPr>
          <w:p w14:paraId="33290F2A" w14:textId="77777777" w:rsidR="00BA2A63" w:rsidRDefault="00515F18">
            <w:pPr>
              <w:pStyle w:val="TableParagraph"/>
              <w:spacing w:before="158" w:line="240" w:lineRule="auto"/>
              <w:ind w:left="755" w:right="75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 fois</w:t>
            </w:r>
          </w:p>
        </w:tc>
        <w:tc>
          <w:tcPr>
            <w:tcW w:w="7197" w:type="dxa"/>
          </w:tcPr>
          <w:p w14:paraId="493793FA" w14:textId="77777777" w:rsidR="00BA2A63" w:rsidRDefault="00515F18">
            <w:pPr>
              <w:pStyle w:val="TableParagraph"/>
              <w:spacing w:before="122" w:line="170" w:lineRule="auto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Protection du système de contrôle des batteries d’accumulateurs, recharge </w:t>
            </w:r>
            <w:r>
              <w:rPr>
                <w:color w:val="231F20"/>
                <w:w w:val="95"/>
                <w:sz w:val="20"/>
              </w:rPr>
              <w:t>impossible</w:t>
            </w:r>
          </w:p>
        </w:tc>
      </w:tr>
      <w:tr w:rsidR="00BA2A63" w14:paraId="4001048E" w14:textId="77777777">
        <w:trPr>
          <w:trHeight w:val="616"/>
        </w:trPr>
        <w:tc>
          <w:tcPr>
            <w:tcW w:w="3002" w:type="dxa"/>
          </w:tcPr>
          <w:p w14:paraId="244BAD85" w14:textId="77777777" w:rsidR="00BA2A63" w:rsidRDefault="00515F18">
            <w:pPr>
              <w:pStyle w:val="TableParagraph"/>
              <w:spacing w:before="158" w:line="240" w:lineRule="auto"/>
              <w:ind w:left="755" w:right="75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Témoin éteint</w:t>
            </w:r>
          </w:p>
        </w:tc>
        <w:tc>
          <w:tcPr>
            <w:tcW w:w="7197" w:type="dxa"/>
          </w:tcPr>
          <w:p w14:paraId="064C8117" w14:textId="77777777" w:rsidR="00BA2A63" w:rsidRDefault="00515F18">
            <w:pPr>
              <w:pStyle w:val="TableParagraph"/>
              <w:spacing w:before="122" w:line="170" w:lineRule="auto"/>
              <w:ind w:right="4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La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tondeuse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s’allume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pas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mode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protection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basse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tension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actif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(la </w:t>
            </w:r>
            <w:r>
              <w:rPr>
                <w:color w:val="231F20"/>
                <w:w w:val="95"/>
                <w:sz w:val="20"/>
              </w:rPr>
              <w:t>tension</w:t>
            </w:r>
            <w:r>
              <w:rPr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est</w:t>
            </w:r>
            <w:r>
              <w:rPr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inférieure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à</w:t>
            </w:r>
            <w:r>
              <w:rPr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16</w:t>
            </w:r>
            <w:r>
              <w:rPr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7"/>
                <w:w w:val="95"/>
                <w:sz w:val="20"/>
              </w:rPr>
              <w:t>V,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l’appareil</w:t>
            </w:r>
            <w:r>
              <w:rPr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doit</w:t>
            </w:r>
            <w:r>
              <w:rPr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être</w:t>
            </w:r>
            <w:r>
              <w:rPr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redémarré).</w:t>
            </w:r>
          </w:p>
        </w:tc>
      </w:tr>
    </w:tbl>
    <w:p w14:paraId="02189415" w14:textId="77777777" w:rsidR="00BA2A63" w:rsidRDefault="00BA2A63">
      <w:pPr>
        <w:pStyle w:val="BodyText"/>
        <w:spacing w:before="1"/>
        <w:rPr>
          <w:rFonts w:ascii="Arial"/>
          <w:b/>
          <w:sz w:val="22"/>
        </w:rPr>
      </w:pPr>
    </w:p>
    <w:p w14:paraId="03F58A9A" w14:textId="77777777" w:rsidR="00BA2A63" w:rsidRDefault="00515F18">
      <w:pPr>
        <w:pStyle w:val="Heading3"/>
      </w:pPr>
      <w:bookmarkStart w:id="28" w:name="_TOC_250007"/>
      <w:bookmarkEnd w:id="28"/>
      <w:r>
        <w:rPr>
          <w:color w:val="231F20"/>
          <w:w w:val="105"/>
        </w:rPr>
        <w:t>Effacer le code d’erreur</w:t>
      </w:r>
    </w:p>
    <w:p w14:paraId="7DD2E66C" w14:textId="77777777" w:rsidR="00BA2A63" w:rsidRDefault="00515F18">
      <w:pPr>
        <w:pStyle w:val="BodyText"/>
        <w:spacing w:line="250" w:lineRule="exact"/>
        <w:ind w:left="130"/>
      </w:pPr>
      <w:r>
        <w:rPr>
          <w:color w:val="231F20"/>
          <w:w w:val="95"/>
        </w:rPr>
        <w:t>Pour effacer le code d’erreur :</w:t>
      </w:r>
    </w:p>
    <w:p w14:paraId="1EDEC213" w14:textId="77777777" w:rsidR="00BA2A63" w:rsidRDefault="00515F18">
      <w:pPr>
        <w:pStyle w:val="ListParagraph"/>
        <w:numPr>
          <w:ilvl w:val="0"/>
          <w:numId w:val="19"/>
        </w:numPr>
        <w:tabs>
          <w:tab w:val="left" w:pos="583"/>
        </w:tabs>
        <w:spacing w:before="12" w:line="204" w:lineRule="auto"/>
        <w:ind w:right="290"/>
        <w:rPr>
          <w:sz w:val="20"/>
        </w:rPr>
      </w:pPr>
      <w:r>
        <w:rPr>
          <w:color w:val="231F20"/>
          <w:w w:val="90"/>
          <w:sz w:val="20"/>
        </w:rPr>
        <w:t>Assurez-vous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toutes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conditions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sont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réunies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(tondeuse</w:t>
      </w:r>
      <w:r>
        <w:rPr>
          <w:color w:val="231F20"/>
          <w:spacing w:val="-3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zone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tondre)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pour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tondeuse </w:t>
      </w:r>
      <w:r>
        <w:rPr>
          <w:color w:val="231F20"/>
          <w:w w:val="95"/>
          <w:sz w:val="20"/>
        </w:rPr>
        <w:t>puisse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redémarrer.</w:t>
      </w:r>
    </w:p>
    <w:p w14:paraId="62C81F67" w14:textId="77777777" w:rsidR="00BA2A63" w:rsidRDefault="00515F18">
      <w:pPr>
        <w:pStyle w:val="ListParagraph"/>
        <w:numPr>
          <w:ilvl w:val="0"/>
          <w:numId w:val="19"/>
        </w:numPr>
        <w:tabs>
          <w:tab w:val="left" w:pos="577"/>
        </w:tabs>
        <w:spacing w:line="229" w:lineRule="exact"/>
        <w:ind w:left="576" w:hanging="220"/>
        <w:rPr>
          <w:sz w:val="20"/>
        </w:rPr>
      </w:pPr>
      <w:r>
        <w:rPr>
          <w:color w:val="231F20"/>
          <w:w w:val="95"/>
          <w:sz w:val="20"/>
        </w:rPr>
        <w:t>Saisissez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passe.</w:t>
      </w:r>
    </w:p>
    <w:p w14:paraId="32699DB7" w14:textId="77777777" w:rsidR="00BA2A63" w:rsidRDefault="00515F18">
      <w:pPr>
        <w:pStyle w:val="ListParagraph"/>
        <w:numPr>
          <w:ilvl w:val="0"/>
          <w:numId w:val="19"/>
        </w:numPr>
        <w:tabs>
          <w:tab w:val="left" w:pos="579"/>
        </w:tabs>
        <w:spacing w:before="12" w:line="204" w:lineRule="auto"/>
        <w:ind w:right="396"/>
        <w:rPr>
          <w:sz w:val="20"/>
        </w:rPr>
      </w:pPr>
      <w:r>
        <w:rPr>
          <w:color w:val="231F20"/>
          <w:w w:val="90"/>
          <w:sz w:val="20"/>
        </w:rPr>
        <w:t>Une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fois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mot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passe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saisi,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effectue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phase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d’auto-vérification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(normalement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dans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5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secondes)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pendant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laquelle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boutons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répondent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pas.</w:t>
      </w:r>
    </w:p>
    <w:p w14:paraId="18D45385" w14:textId="77777777" w:rsidR="00BA2A63" w:rsidRDefault="00515F18">
      <w:pPr>
        <w:pStyle w:val="ListParagraph"/>
        <w:numPr>
          <w:ilvl w:val="0"/>
          <w:numId w:val="19"/>
        </w:numPr>
        <w:tabs>
          <w:tab w:val="left" w:pos="579"/>
        </w:tabs>
        <w:spacing w:line="229" w:lineRule="exact"/>
        <w:ind w:left="578" w:hanging="222"/>
        <w:rPr>
          <w:sz w:val="20"/>
        </w:rPr>
      </w:pPr>
      <w:r>
        <w:rPr>
          <w:color w:val="231F20"/>
          <w:w w:val="95"/>
          <w:sz w:val="20"/>
        </w:rPr>
        <w:t>Appuyez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CYCLE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l’un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trois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autres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boutons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3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effacer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code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d’erreur.</w:t>
      </w:r>
    </w:p>
    <w:p w14:paraId="2494C738" w14:textId="77777777" w:rsidR="00BA2A63" w:rsidRDefault="00515F18">
      <w:pPr>
        <w:pStyle w:val="ListParagraph"/>
        <w:numPr>
          <w:ilvl w:val="0"/>
          <w:numId w:val="19"/>
        </w:numPr>
        <w:tabs>
          <w:tab w:val="left" w:pos="581"/>
        </w:tabs>
        <w:spacing w:line="261" w:lineRule="exact"/>
        <w:ind w:left="580" w:hanging="224"/>
        <w:rPr>
          <w:sz w:val="20"/>
        </w:rPr>
      </w:pPr>
      <w:r>
        <w:rPr>
          <w:color w:val="231F20"/>
          <w:w w:val="95"/>
          <w:sz w:val="20"/>
        </w:rPr>
        <w:t>Appuyez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spacing w:val="-4"/>
          <w:w w:val="95"/>
          <w:sz w:val="20"/>
        </w:rPr>
        <w:t>START,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puis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CYCLE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pour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redémarrer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tondeuse.</w:t>
      </w:r>
    </w:p>
    <w:p w14:paraId="7AAB8821" w14:textId="77777777" w:rsidR="00BA2A63" w:rsidRDefault="00515F18">
      <w:pPr>
        <w:pStyle w:val="Heading3"/>
        <w:spacing w:before="159" w:line="240" w:lineRule="auto"/>
      </w:pPr>
      <w:bookmarkStart w:id="29" w:name="_TOC_250006"/>
      <w:bookmarkEnd w:id="29"/>
      <w:r>
        <w:rPr>
          <w:color w:val="231F20"/>
          <w:w w:val="105"/>
        </w:rPr>
        <w:t>La tondeuse ne fonctionne pas :</w:t>
      </w:r>
    </w:p>
    <w:p w14:paraId="2192638F" w14:textId="77777777" w:rsidR="00BA2A63" w:rsidRDefault="00BA2A63">
      <w:pPr>
        <w:pStyle w:val="BodyText"/>
        <w:rPr>
          <w:rFonts w:ascii="Arial"/>
          <w:b/>
          <w:sz w:val="16"/>
        </w:rPr>
      </w:pPr>
    </w:p>
    <w:tbl>
      <w:tblPr>
        <w:tblW w:w="0" w:type="auto"/>
        <w:tblInd w:w="14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9"/>
        <w:gridCol w:w="3515"/>
        <w:gridCol w:w="3195"/>
      </w:tblGrid>
      <w:tr w:rsidR="00BA2A63" w14:paraId="1E42D0D4" w14:textId="77777777">
        <w:trPr>
          <w:trHeight w:val="328"/>
        </w:trPr>
        <w:tc>
          <w:tcPr>
            <w:tcW w:w="3489" w:type="dxa"/>
          </w:tcPr>
          <w:p w14:paraId="08022B50" w14:textId="77777777" w:rsidR="00BA2A63" w:rsidRDefault="00515F18">
            <w:pPr>
              <w:pStyle w:val="TableParagraph"/>
              <w:spacing w:before="58" w:line="240" w:lineRule="auto"/>
              <w:ind w:left="1291" w:right="128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w w:val="105"/>
                <w:sz w:val="18"/>
              </w:rPr>
              <w:t>Problème</w:t>
            </w:r>
          </w:p>
        </w:tc>
        <w:tc>
          <w:tcPr>
            <w:tcW w:w="3515" w:type="dxa"/>
          </w:tcPr>
          <w:p w14:paraId="56443EAE" w14:textId="77777777" w:rsidR="00BA2A63" w:rsidRDefault="00515F18">
            <w:pPr>
              <w:pStyle w:val="TableParagraph"/>
              <w:spacing w:before="58" w:line="240" w:lineRule="auto"/>
              <w:ind w:left="1451" w:right="14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Cause</w:t>
            </w:r>
          </w:p>
        </w:tc>
        <w:tc>
          <w:tcPr>
            <w:tcW w:w="3195" w:type="dxa"/>
          </w:tcPr>
          <w:p w14:paraId="13256FE8" w14:textId="77777777" w:rsidR="00BA2A63" w:rsidRDefault="00515F18">
            <w:pPr>
              <w:pStyle w:val="TableParagraph"/>
              <w:spacing w:before="58" w:line="240" w:lineRule="auto"/>
              <w:ind w:left="1281" w:right="12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Action</w:t>
            </w:r>
          </w:p>
        </w:tc>
      </w:tr>
      <w:tr w:rsidR="00BA2A63" w14:paraId="24F26418" w14:textId="77777777">
        <w:trPr>
          <w:trHeight w:val="708"/>
        </w:trPr>
        <w:tc>
          <w:tcPr>
            <w:tcW w:w="3489" w:type="dxa"/>
          </w:tcPr>
          <w:p w14:paraId="04521BAD" w14:textId="77777777" w:rsidR="00BA2A63" w:rsidRDefault="00BA2A63">
            <w:pPr>
              <w:pStyle w:val="TableParagraph"/>
              <w:spacing w:before="4" w:line="240" w:lineRule="auto"/>
              <w:ind w:left="0"/>
              <w:rPr>
                <w:rFonts w:ascii="Arial"/>
                <w:b/>
                <w:sz w:val="20"/>
              </w:rPr>
            </w:pPr>
          </w:p>
          <w:p w14:paraId="5CFC7A56" w14:textId="77777777" w:rsidR="00BA2A63" w:rsidRDefault="00515F1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L’appareil s’arrête en pleine tonte.</w:t>
            </w:r>
          </w:p>
        </w:tc>
        <w:tc>
          <w:tcPr>
            <w:tcW w:w="3515" w:type="dxa"/>
          </w:tcPr>
          <w:p w14:paraId="5CEE21D0" w14:textId="77777777" w:rsidR="00BA2A63" w:rsidRDefault="00515F18">
            <w:pPr>
              <w:pStyle w:val="TableParagraph"/>
              <w:numPr>
                <w:ilvl w:val="0"/>
                <w:numId w:val="20"/>
              </w:numPr>
              <w:tabs>
                <w:tab w:val="left" w:pos="281"/>
              </w:tabs>
              <w:spacing w:before="34" w:line="213" w:lineRule="exact"/>
              <w:ind w:hanging="2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Le</w:t>
            </w:r>
            <w:r>
              <w:rPr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niveau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batterie</w:t>
            </w:r>
            <w:r>
              <w:rPr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est</w:t>
            </w:r>
            <w:r>
              <w:rPr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faible.</w:t>
            </w:r>
          </w:p>
          <w:p w14:paraId="369409F8" w14:textId="77777777" w:rsidR="00BA2A63" w:rsidRDefault="00515F18">
            <w:pPr>
              <w:pStyle w:val="TableParagraph"/>
              <w:numPr>
                <w:ilvl w:val="0"/>
                <w:numId w:val="20"/>
              </w:numPr>
              <w:tabs>
                <w:tab w:val="left" w:pos="285"/>
              </w:tabs>
              <w:spacing w:before="7" w:line="213" w:lineRule="auto"/>
              <w:ind w:left="270" w:right="406" w:hanging="21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Anomalie</w:t>
            </w:r>
            <w:r>
              <w:rPr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causée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une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 xml:space="preserve">interruption </w:t>
            </w:r>
            <w:r>
              <w:rPr>
                <w:color w:val="231F20"/>
                <w:w w:val="95"/>
                <w:sz w:val="16"/>
              </w:rPr>
              <w:t>imprévue.</w:t>
            </w:r>
            <w:r>
              <w:rPr>
                <w:color w:val="231F20"/>
                <w:spacing w:val="-2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Mot</w:t>
            </w:r>
            <w:r>
              <w:rPr>
                <w:color w:val="231F20"/>
                <w:spacing w:val="-2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passe</w:t>
            </w:r>
            <w:r>
              <w:rPr>
                <w:color w:val="231F20"/>
                <w:spacing w:val="-2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requis.</w:t>
            </w:r>
          </w:p>
        </w:tc>
        <w:tc>
          <w:tcPr>
            <w:tcW w:w="3195" w:type="dxa"/>
          </w:tcPr>
          <w:p w14:paraId="684F4E07" w14:textId="77777777" w:rsidR="00BA2A63" w:rsidRDefault="00515F18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146" w:line="213" w:lineRule="exact"/>
              <w:ind w:hanging="19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Rechargez la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tondeuse.</w:t>
            </w:r>
          </w:p>
          <w:p w14:paraId="457141B4" w14:textId="77777777" w:rsidR="00BA2A63" w:rsidRDefault="00515F18">
            <w:pPr>
              <w:pStyle w:val="TableParagraph"/>
              <w:numPr>
                <w:ilvl w:val="0"/>
                <w:numId w:val="21"/>
              </w:numPr>
              <w:tabs>
                <w:tab w:val="left" w:pos="249"/>
              </w:tabs>
              <w:spacing w:before="0" w:line="213" w:lineRule="exact"/>
              <w:ind w:left="248" w:hanging="1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Saisissez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mot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passe.</w:t>
            </w:r>
          </w:p>
        </w:tc>
      </w:tr>
      <w:tr w:rsidR="00BA2A63" w14:paraId="5EECBB4F" w14:textId="77777777">
        <w:trPr>
          <w:trHeight w:val="708"/>
        </w:trPr>
        <w:tc>
          <w:tcPr>
            <w:tcW w:w="3489" w:type="dxa"/>
          </w:tcPr>
          <w:p w14:paraId="01F6AE0F" w14:textId="77777777" w:rsidR="00BA2A63" w:rsidRDefault="00515F18">
            <w:pPr>
              <w:pStyle w:val="TableParagraph"/>
              <w:spacing w:before="53" w:line="213" w:lineRule="auto"/>
              <w:ind w:right="21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Seul le témoin de fonctionnement</w:t>
            </w:r>
            <w:r>
              <w:rPr>
                <w:color w:val="231F20"/>
                <w:spacing w:val="-2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clignote, </w:t>
            </w:r>
            <w:r>
              <w:rPr>
                <w:color w:val="231F20"/>
                <w:w w:val="90"/>
                <w:sz w:val="16"/>
              </w:rPr>
              <w:t>les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autres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LED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des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cycles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récurrents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sont </w:t>
            </w:r>
            <w:r>
              <w:rPr>
                <w:color w:val="231F20"/>
                <w:w w:val="95"/>
                <w:sz w:val="16"/>
              </w:rPr>
              <w:t>éteintes</w:t>
            </w:r>
            <w:r>
              <w:rPr>
                <w:color w:val="231F20"/>
                <w:spacing w:val="-2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pendant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recharge.</w:t>
            </w:r>
          </w:p>
        </w:tc>
        <w:tc>
          <w:tcPr>
            <w:tcW w:w="3515" w:type="dxa"/>
          </w:tcPr>
          <w:p w14:paraId="6F8037E8" w14:textId="77777777" w:rsidR="00BA2A63" w:rsidRDefault="00BA2A63">
            <w:pPr>
              <w:pStyle w:val="TableParagraph"/>
              <w:spacing w:before="4" w:line="240" w:lineRule="auto"/>
              <w:ind w:left="0"/>
              <w:rPr>
                <w:rFonts w:ascii="Arial"/>
                <w:b/>
                <w:sz w:val="20"/>
              </w:rPr>
            </w:pPr>
          </w:p>
          <w:p w14:paraId="24EDC3E9" w14:textId="77777777" w:rsidR="00BA2A63" w:rsidRDefault="00515F1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Le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paramétrage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automatique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est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invalide.</w:t>
            </w:r>
          </w:p>
        </w:tc>
        <w:tc>
          <w:tcPr>
            <w:tcW w:w="3195" w:type="dxa"/>
          </w:tcPr>
          <w:p w14:paraId="5081792A" w14:textId="77777777" w:rsidR="00BA2A63" w:rsidRDefault="00BA2A63">
            <w:pPr>
              <w:pStyle w:val="TableParagraph"/>
              <w:spacing w:before="4" w:line="240" w:lineRule="auto"/>
              <w:ind w:left="0"/>
              <w:rPr>
                <w:rFonts w:ascii="Arial"/>
                <w:b/>
                <w:sz w:val="20"/>
              </w:rPr>
            </w:pPr>
          </w:p>
          <w:p w14:paraId="121230F4" w14:textId="77777777" w:rsidR="00BA2A63" w:rsidRDefault="00515F1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Saisissez à nouveau le mot de passe.</w:t>
            </w:r>
          </w:p>
        </w:tc>
      </w:tr>
      <w:tr w:rsidR="00BA2A63" w14:paraId="11C305BC" w14:textId="77777777">
        <w:trPr>
          <w:trHeight w:val="1508"/>
        </w:trPr>
        <w:tc>
          <w:tcPr>
            <w:tcW w:w="3489" w:type="dxa"/>
          </w:tcPr>
          <w:p w14:paraId="3ADAA828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0"/>
              </w:rPr>
            </w:pPr>
          </w:p>
          <w:p w14:paraId="7171D3EE" w14:textId="77777777" w:rsidR="00BA2A63" w:rsidRDefault="00BA2A63">
            <w:pPr>
              <w:pStyle w:val="TableParagraph"/>
              <w:spacing w:before="1" w:line="240" w:lineRule="auto"/>
              <w:ind w:left="0"/>
              <w:rPr>
                <w:rFonts w:ascii="Arial"/>
                <w:b/>
                <w:sz w:val="28"/>
              </w:rPr>
            </w:pPr>
          </w:p>
          <w:p w14:paraId="36DC43A7" w14:textId="77777777" w:rsidR="00BA2A63" w:rsidRDefault="00515F18">
            <w:pPr>
              <w:pStyle w:val="TableParagraph"/>
              <w:spacing w:before="0" w:line="213" w:lineRule="auto"/>
              <w:ind w:right="21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tondeuse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demande</w:t>
            </w:r>
            <w:r>
              <w:rPr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mot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passe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6"/>
              </w:rPr>
              <w:t xml:space="preserve">lors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sa</w:t>
            </w:r>
            <w:r>
              <w:rPr>
                <w:color w:val="231F20"/>
                <w:spacing w:val="-1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phase</w:t>
            </w:r>
            <w:r>
              <w:rPr>
                <w:color w:val="231F20"/>
                <w:spacing w:val="-1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recharge.</w:t>
            </w:r>
          </w:p>
        </w:tc>
        <w:tc>
          <w:tcPr>
            <w:tcW w:w="3515" w:type="dxa"/>
          </w:tcPr>
          <w:p w14:paraId="3B1C309D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0"/>
              </w:rPr>
            </w:pPr>
          </w:p>
          <w:p w14:paraId="4381D3CC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0"/>
              </w:rPr>
            </w:pPr>
          </w:p>
          <w:p w14:paraId="66A70E00" w14:textId="77777777" w:rsidR="00BA2A63" w:rsidRDefault="00515F18">
            <w:pPr>
              <w:pStyle w:val="TableParagraph"/>
              <w:spacing w:before="174" w:line="240" w:lineRule="auto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La recharge est interrompue.</w:t>
            </w:r>
          </w:p>
        </w:tc>
        <w:tc>
          <w:tcPr>
            <w:tcW w:w="3195" w:type="dxa"/>
          </w:tcPr>
          <w:p w14:paraId="31D10E7C" w14:textId="77777777" w:rsidR="00BA2A63" w:rsidRDefault="00515F18">
            <w:pPr>
              <w:pStyle w:val="TableParagraph"/>
              <w:spacing w:before="53" w:line="213" w:lineRule="auto"/>
              <w:ind w:right="25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Saisissez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mot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passe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et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vérifiez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la </w:t>
            </w:r>
            <w:r>
              <w:rPr>
                <w:color w:val="231F20"/>
                <w:w w:val="95"/>
                <w:sz w:val="16"/>
              </w:rPr>
              <w:t>raison de</w:t>
            </w:r>
            <w:r>
              <w:rPr>
                <w:color w:val="231F20"/>
                <w:spacing w:val="-4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l’interruption.</w:t>
            </w:r>
          </w:p>
          <w:p w14:paraId="3C2587E2" w14:textId="77777777" w:rsidR="00BA2A63" w:rsidRDefault="00515F18">
            <w:pPr>
              <w:pStyle w:val="TableParagraph"/>
              <w:numPr>
                <w:ilvl w:val="0"/>
                <w:numId w:val="22"/>
              </w:numPr>
              <w:tabs>
                <w:tab w:val="left" w:pos="192"/>
              </w:tabs>
              <w:spacing w:before="0" w:line="213" w:lineRule="auto"/>
              <w:ind w:right="158" w:hanging="159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Si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tondeuse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n’est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connectée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au </w:t>
            </w:r>
            <w:r>
              <w:rPr>
                <w:color w:val="231F20"/>
                <w:w w:val="95"/>
                <w:sz w:val="16"/>
              </w:rPr>
              <w:t>socle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recharge,</w:t>
            </w:r>
            <w:r>
              <w:rPr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connectez-la.</w:t>
            </w:r>
          </w:p>
          <w:p w14:paraId="06DAC4F8" w14:textId="77777777" w:rsidR="00BA2A63" w:rsidRDefault="00515F18">
            <w:pPr>
              <w:pStyle w:val="TableParagraph"/>
              <w:numPr>
                <w:ilvl w:val="0"/>
                <w:numId w:val="22"/>
              </w:numPr>
              <w:tabs>
                <w:tab w:val="left" w:pos="192"/>
              </w:tabs>
              <w:spacing w:before="0" w:line="213" w:lineRule="auto"/>
              <w:ind w:right="192" w:hanging="159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Si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l’alimentation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du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socle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recharge </w:t>
            </w:r>
            <w:r>
              <w:rPr>
                <w:color w:val="231F20"/>
                <w:w w:val="90"/>
                <w:sz w:val="16"/>
              </w:rPr>
              <w:t xml:space="preserve">n’est pas correctement raccordée, </w:t>
            </w:r>
            <w:r>
              <w:rPr>
                <w:color w:val="231F20"/>
                <w:w w:val="95"/>
                <w:sz w:val="16"/>
              </w:rPr>
              <w:t>corrigez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branchement.</w:t>
            </w:r>
          </w:p>
        </w:tc>
      </w:tr>
      <w:tr w:rsidR="00BA2A63" w14:paraId="26A2C389" w14:textId="77777777">
        <w:trPr>
          <w:trHeight w:val="884"/>
        </w:trPr>
        <w:tc>
          <w:tcPr>
            <w:tcW w:w="3489" w:type="dxa"/>
          </w:tcPr>
          <w:p w14:paraId="01BFB426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1"/>
              </w:rPr>
            </w:pPr>
          </w:p>
          <w:p w14:paraId="326EC7C8" w14:textId="77777777" w:rsidR="00BA2A63" w:rsidRDefault="00515F18">
            <w:pPr>
              <w:pStyle w:val="TableParagraph"/>
              <w:spacing w:before="0" w:line="213" w:lineRule="auto"/>
              <w:ind w:right="3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Après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avoir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saisi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mot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passe,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tondeuse </w:t>
            </w:r>
            <w:r>
              <w:rPr>
                <w:color w:val="231F20"/>
                <w:w w:val="95"/>
                <w:sz w:val="16"/>
              </w:rPr>
              <w:t>ne démarre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pas.</w:t>
            </w:r>
          </w:p>
        </w:tc>
        <w:tc>
          <w:tcPr>
            <w:tcW w:w="3515" w:type="dxa"/>
          </w:tcPr>
          <w:p w14:paraId="5EF3236A" w14:textId="77777777" w:rsidR="00BA2A63" w:rsidRDefault="00515F18">
            <w:pPr>
              <w:pStyle w:val="TableParagraph"/>
              <w:spacing w:before="53" w:line="213" w:lineRule="auto"/>
              <w:ind w:right="10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Vous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n’avez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appuyé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sur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bouton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START </w:t>
            </w:r>
            <w:r>
              <w:rPr>
                <w:color w:val="231F20"/>
                <w:w w:val="95"/>
                <w:sz w:val="16"/>
              </w:rPr>
              <w:t>ou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vous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avez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appuyé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sur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START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trop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tard (plus de 10 secondes après la saisie du dernier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chiffre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du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mot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passe).</w:t>
            </w:r>
          </w:p>
        </w:tc>
        <w:tc>
          <w:tcPr>
            <w:tcW w:w="3195" w:type="dxa"/>
          </w:tcPr>
          <w:p w14:paraId="30A28F99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8"/>
              </w:rPr>
            </w:pPr>
          </w:p>
          <w:p w14:paraId="676B9E3F" w14:textId="77777777" w:rsidR="00BA2A63" w:rsidRDefault="00515F1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Saisissez à nouveau le mot de passe.</w:t>
            </w:r>
          </w:p>
        </w:tc>
      </w:tr>
      <w:tr w:rsidR="00BA2A63" w14:paraId="79309E5C" w14:textId="77777777">
        <w:trPr>
          <w:trHeight w:val="884"/>
        </w:trPr>
        <w:tc>
          <w:tcPr>
            <w:tcW w:w="3489" w:type="dxa"/>
          </w:tcPr>
          <w:p w14:paraId="4D3420C8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8"/>
              </w:rPr>
            </w:pPr>
          </w:p>
          <w:p w14:paraId="63DA7378" w14:textId="77777777" w:rsidR="00BA2A63" w:rsidRDefault="00515F18">
            <w:pPr>
              <w:pStyle w:val="TableParagraph"/>
              <w:spacing w:before="0" w:line="240" w:lineRule="auto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La modification du mot de passe échoue.</w:t>
            </w:r>
          </w:p>
        </w:tc>
        <w:tc>
          <w:tcPr>
            <w:tcW w:w="3515" w:type="dxa"/>
          </w:tcPr>
          <w:p w14:paraId="4E8CA220" w14:textId="77777777" w:rsidR="00BA2A63" w:rsidRDefault="00515F18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before="53" w:line="213" w:lineRule="auto"/>
              <w:ind w:right="97" w:hanging="18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Le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changement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mot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passe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échoué </w:t>
            </w:r>
            <w:r>
              <w:rPr>
                <w:color w:val="231F20"/>
                <w:w w:val="95"/>
                <w:sz w:val="16"/>
              </w:rPr>
              <w:t>pour</w:t>
            </w:r>
            <w:r>
              <w:rPr>
                <w:color w:val="231F20"/>
                <w:spacing w:val="-3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cause</w:t>
            </w:r>
            <w:r>
              <w:rPr>
                <w:color w:val="231F20"/>
                <w:spacing w:val="-3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mauvais</w:t>
            </w:r>
            <w:r>
              <w:rPr>
                <w:color w:val="231F20"/>
                <w:spacing w:val="-3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mot</w:t>
            </w:r>
            <w:r>
              <w:rPr>
                <w:color w:val="231F20"/>
                <w:spacing w:val="-2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passe.</w:t>
            </w:r>
          </w:p>
          <w:p w14:paraId="0434962C" w14:textId="77777777" w:rsidR="00BA2A63" w:rsidRDefault="00515F18">
            <w:pPr>
              <w:pStyle w:val="TableParagraph"/>
              <w:numPr>
                <w:ilvl w:val="0"/>
                <w:numId w:val="23"/>
              </w:numPr>
              <w:tabs>
                <w:tab w:val="left" w:pos="249"/>
              </w:tabs>
              <w:spacing w:before="0" w:line="213" w:lineRule="auto"/>
              <w:ind w:right="376" w:hanging="18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modification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du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mot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passe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pris </w:t>
            </w:r>
            <w:r>
              <w:rPr>
                <w:color w:val="231F20"/>
                <w:w w:val="95"/>
                <w:sz w:val="16"/>
              </w:rPr>
              <w:t>trop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temps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(plus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secondes).</w:t>
            </w:r>
          </w:p>
        </w:tc>
        <w:tc>
          <w:tcPr>
            <w:tcW w:w="3195" w:type="dxa"/>
          </w:tcPr>
          <w:p w14:paraId="7071C2B7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Arial"/>
                <w:b/>
                <w:sz w:val="21"/>
              </w:rPr>
            </w:pPr>
          </w:p>
          <w:p w14:paraId="5747D12D" w14:textId="77777777" w:rsidR="00BA2A63" w:rsidRDefault="00515F18">
            <w:pPr>
              <w:pStyle w:val="TableParagraph"/>
              <w:spacing w:before="0" w:line="213" w:lineRule="auto"/>
              <w:ind w:right="7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Recommencez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procédure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de </w:t>
            </w:r>
            <w:r>
              <w:rPr>
                <w:color w:val="231F20"/>
                <w:w w:val="90"/>
                <w:sz w:val="16"/>
              </w:rPr>
              <w:t>changement</w:t>
            </w:r>
            <w:r>
              <w:rPr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mot</w:t>
            </w:r>
            <w:r>
              <w:rPr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passe.</w:t>
            </w:r>
          </w:p>
        </w:tc>
      </w:tr>
      <w:tr w:rsidR="00BA2A63" w14:paraId="0FAAD036" w14:textId="77777777">
        <w:trPr>
          <w:trHeight w:val="1284"/>
        </w:trPr>
        <w:tc>
          <w:tcPr>
            <w:tcW w:w="3489" w:type="dxa"/>
          </w:tcPr>
          <w:p w14:paraId="593828A8" w14:textId="77777777" w:rsidR="00BA2A63" w:rsidRDefault="00BA2A63">
            <w:pPr>
              <w:pStyle w:val="TableParagraph"/>
              <w:spacing w:before="8" w:line="240" w:lineRule="auto"/>
              <w:ind w:left="0"/>
              <w:rPr>
                <w:rFonts w:ascii="Arial"/>
                <w:b/>
                <w:sz w:val="29"/>
              </w:rPr>
            </w:pPr>
          </w:p>
          <w:p w14:paraId="5A7C8AF9" w14:textId="77777777" w:rsidR="00BA2A63" w:rsidRDefault="00515F18">
            <w:pPr>
              <w:pStyle w:val="TableParagraph"/>
              <w:spacing w:before="0" w:line="213" w:lineRule="auto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L’alimentation de la tondeuse est </w:t>
            </w:r>
            <w:r>
              <w:rPr>
                <w:color w:val="231F20"/>
                <w:w w:val="85"/>
                <w:sz w:val="16"/>
              </w:rPr>
              <w:t xml:space="preserve">automatiquement interrompue car le niveau </w:t>
            </w:r>
            <w:r>
              <w:rPr>
                <w:color w:val="231F20"/>
                <w:w w:val="95"/>
                <w:sz w:val="16"/>
              </w:rPr>
              <w:t>de la batterie est faible.</w:t>
            </w:r>
          </w:p>
        </w:tc>
        <w:tc>
          <w:tcPr>
            <w:tcW w:w="3515" w:type="dxa"/>
          </w:tcPr>
          <w:p w14:paraId="76EC5968" w14:textId="77777777" w:rsidR="00BA2A63" w:rsidRDefault="00515F18">
            <w:pPr>
              <w:pStyle w:val="TableParagraph"/>
              <w:numPr>
                <w:ilvl w:val="0"/>
                <w:numId w:val="24"/>
              </w:numPr>
              <w:tabs>
                <w:tab w:val="left" w:pos="245"/>
              </w:tabs>
              <w:spacing w:before="53" w:line="213" w:lineRule="auto"/>
              <w:ind w:right="283" w:hanging="1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Après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un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redémarrage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l’appareil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à </w:t>
            </w:r>
            <w:r>
              <w:rPr>
                <w:color w:val="231F20"/>
                <w:spacing w:val="1"/>
                <w:w w:val="73"/>
                <w:sz w:val="16"/>
              </w:rPr>
              <w:t>l</w:t>
            </w:r>
            <w:r>
              <w:rPr>
                <w:color w:val="231F20"/>
                <w:spacing w:val="-3"/>
                <w:w w:val="80"/>
                <w:sz w:val="16"/>
              </w:rPr>
              <w:t>’</w:t>
            </w:r>
            <w:r>
              <w:rPr>
                <w:color w:val="231F20"/>
                <w:w w:val="85"/>
                <w:sz w:val="16"/>
              </w:rPr>
              <w:t>aide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9"/>
                <w:sz w:val="16"/>
              </w:rPr>
              <w:t>du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8"/>
                <w:sz w:val="16"/>
              </w:rPr>
              <w:t>bouton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8"/>
                <w:sz w:val="16"/>
              </w:rPr>
              <w:t>ma</w:t>
            </w:r>
            <w:r>
              <w:rPr>
                <w:color w:val="231F20"/>
                <w:spacing w:val="-1"/>
                <w:w w:val="88"/>
                <w:sz w:val="16"/>
              </w:rPr>
              <w:t>r</w:t>
            </w:r>
            <w:r>
              <w:rPr>
                <w:color w:val="231F20"/>
                <w:w w:val="86"/>
                <w:sz w:val="16"/>
              </w:rPr>
              <w:t>ch</w:t>
            </w:r>
            <w:r>
              <w:rPr>
                <w:color w:val="231F20"/>
                <w:spacing w:val="-1"/>
                <w:w w:val="86"/>
                <w:sz w:val="16"/>
              </w:rPr>
              <w:t>e</w:t>
            </w:r>
            <w:r>
              <w:rPr>
                <w:color w:val="231F20"/>
                <w:spacing w:val="-11"/>
                <w:w w:val="172"/>
                <w:sz w:val="16"/>
              </w:rPr>
              <w:t>/</w:t>
            </w:r>
            <w:r>
              <w:rPr>
                <w:color w:val="231F20"/>
                <w:w w:val="86"/>
                <w:sz w:val="16"/>
              </w:rPr>
              <w:t>ar</w:t>
            </w:r>
            <w:r>
              <w:rPr>
                <w:color w:val="231F20"/>
                <w:spacing w:val="-1"/>
                <w:w w:val="86"/>
                <w:sz w:val="16"/>
              </w:rPr>
              <w:t>r</w:t>
            </w:r>
            <w:r>
              <w:rPr>
                <w:color w:val="231F20"/>
                <w:w w:val="81"/>
                <w:sz w:val="16"/>
              </w:rPr>
              <w:t>êt,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2"/>
                <w:sz w:val="16"/>
              </w:rPr>
              <w:t>le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6"/>
                <w:sz w:val="16"/>
              </w:rPr>
              <w:t>témoin</w:t>
            </w:r>
            <w:r>
              <w:rPr>
                <w:color w:val="231F20"/>
                <w:w w:val="86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d’alimentation</w:t>
            </w:r>
            <w:r>
              <w:rPr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clignote.</w:t>
            </w:r>
          </w:p>
          <w:p w14:paraId="642EDAA6" w14:textId="77777777" w:rsidR="00BA2A63" w:rsidRDefault="00515F18">
            <w:pPr>
              <w:pStyle w:val="TableParagraph"/>
              <w:numPr>
                <w:ilvl w:val="0"/>
                <w:numId w:val="24"/>
              </w:numPr>
              <w:tabs>
                <w:tab w:val="left" w:pos="249"/>
              </w:tabs>
              <w:spacing w:before="0" w:line="213" w:lineRule="auto"/>
              <w:ind w:right="283" w:hanging="17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Après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un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redémarrage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l’appareil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à </w:t>
            </w:r>
            <w:r>
              <w:rPr>
                <w:color w:val="231F20"/>
                <w:spacing w:val="1"/>
                <w:w w:val="73"/>
                <w:sz w:val="16"/>
              </w:rPr>
              <w:t>l</w:t>
            </w:r>
            <w:r>
              <w:rPr>
                <w:color w:val="231F20"/>
                <w:spacing w:val="-3"/>
                <w:w w:val="80"/>
                <w:sz w:val="16"/>
              </w:rPr>
              <w:t>’</w:t>
            </w:r>
            <w:r>
              <w:rPr>
                <w:color w:val="231F20"/>
                <w:w w:val="85"/>
                <w:sz w:val="16"/>
              </w:rPr>
              <w:t>aide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9"/>
                <w:sz w:val="16"/>
              </w:rPr>
              <w:t>du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8"/>
                <w:sz w:val="16"/>
              </w:rPr>
              <w:t>bouton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8"/>
                <w:sz w:val="16"/>
              </w:rPr>
              <w:t>ma</w:t>
            </w:r>
            <w:r>
              <w:rPr>
                <w:color w:val="231F20"/>
                <w:spacing w:val="-1"/>
                <w:w w:val="88"/>
                <w:sz w:val="16"/>
              </w:rPr>
              <w:t>r</w:t>
            </w:r>
            <w:r>
              <w:rPr>
                <w:color w:val="231F20"/>
                <w:w w:val="86"/>
                <w:sz w:val="16"/>
              </w:rPr>
              <w:t>ch</w:t>
            </w:r>
            <w:r>
              <w:rPr>
                <w:color w:val="231F20"/>
                <w:spacing w:val="-1"/>
                <w:w w:val="86"/>
                <w:sz w:val="16"/>
              </w:rPr>
              <w:t>e</w:t>
            </w:r>
            <w:r>
              <w:rPr>
                <w:color w:val="231F20"/>
                <w:spacing w:val="-11"/>
                <w:w w:val="172"/>
                <w:sz w:val="16"/>
              </w:rPr>
              <w:t>/</w:t>
            </w:r>
            <w:r>
              <w:rPr>
                <w:color w:val="231F20"/>
                <w:w w:val="86"/>
                <w:sz w:val="16"/>
              </w:rPr>
              <w:t>ar</w:t>
            </w:r>
            <w:r>
              <w:rPr>
                <w:color w:val="231F20"/>
                <w:spacing w:val="-1"/>
                <w:w w:val="86"/>
                <w:sz w:val="16"/>
              </w:rPr>
              <w:t>r</w:t>
            </w:r>
            <w:r>
              <w:rPr>
                <w:color w:val="231F20"/>
                <w:w w:val="81"/>
                <w:sz w:val="16"/>
              </w:rPr>
              <w:t>êt,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w w:val="82"/>
                <w:sz w:val="16"/>
              </w:rPr>
              <w:t>le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6"/>
                <w:sz w:val="16"/>
              </w:rPr>
              <w:t>témoin</w:t>
            </w:r>
            <w:r>
              <w:rPr>
                <w:color w:val="231F20"/>
                <w:w w:val="86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d’alimentation</w:t>
            </w:r>
            <w:r>
              <w:rPr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ne</w:t>
            </w:r>
            <w:r>
              <w:rPr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clignote</w:t>
            </w:r>
            <w:r>
              <w:rPr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pas.</w:t>
            </w:r>
          </w:p>
        </w:tc>
        <w:tc>
          <w:tcPr>
            <w:tcW w:w="3195" w:type="dxa"/>
          </w:tcPr>
          <w:p w14:paraId="7486F37C" w14:textId="77777777" w:rsidR="00BA2A63" w:rsidRDefault="00515F18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153" w:line="213" w:lineRule="auto"/>
              <w:ind w:right="196" w:hanging="18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Faites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recharger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tondeuse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sur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son </w:t>
            </w:r>
            <w:r>
              <w:rPr>
                <w:color w:val="231F20"/>
                <w:w w:val="95"/>
                <w:sz w:val="16"/>
              </w:rPr>
              <w:t>socle</w:t>
            </w:r>
            <w:r>
              <w:rPr>
                <w:color w:val="231F20"/>
                <w:spacing w:val="-2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dans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les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secondes.</w:t>
            </w:r>
          </w:p>
          <w:p w14:paraId="7837CC70" w14:textId="77777777" w:rsidR="00BA2A63" w:rsidRDefault="00515F18">
            <w:pPr>
              <w:pStyle w:val="TableParagraph"/>
              <w:numPr>
                <w:ilvl w:val="0"/>
                <w:numId w:val="25"/>
              </w:numPr>
              <w:tabs>
                <w:tab w:val="left" w:pos="249"/>
              </w:tabs>
              <w:spacing w:before="0" w:line="213" w:lineRule="auto"/>
              <w:ind w:right="192" w:hanging="18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Faites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recharger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tondeuse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sur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son </w:t>
            </w:r>
            <w:r>
              <w:rPr>
                <w:color w:val="231F20"/>
                <w:w w:val="95"/>
                <w:sz w:val="16"/>
              </w:rPr>
              <w:t>socle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après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avoir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débranché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fil périphérique.</w:t>
            </w:r>
          </w:p>
        </w:tc>
      </w:tr>
    </w:tbl>
    <w:p w14:paraId="27027445" w14:textId="77777777" w:rsidR="00BA2A63" w:rsidRDefault="00BA2A63">
      <w:pPr>
        <w:spacing w:line="213" w:lineRule="auto"/>
        <w:rPr>
          <w:sz w:val="16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24334DF0" w14:textId="77777777" w:rsidR="00BA2A63" w:rsidRDefault="00515F18">
      <w:pPr>
        <w:pStyle w:val="Heading3"/>
        <w:spacing w:before="95" w:line="240" w:lineRule="auto"/>
        <w:ind w:left="417"/>
      </w:pPr>
      <w:bookmarkStart w:id="30" w:name="_TOC_250005"/>
      <w:bookmarkEnd w:id="30"/>
      <w:r>
        <w:rPr>
          <w:color w:val="231F20"/>
          <w:w w:val="105"/>
        </w:rPr>
        <w:lastRenderedPageBreak/>
        <w:t>Caractéristiques techniques</w:t>
      </w:r>
    </w:p>
    <w:p w14:paraId="5F41C5FB" w14:textId="77777777" w:rsidR="00BA2A63" w:rsidRDefault="00BA2A63">
      <w:pPr>
        <w:pStyle w:val="BodyText"/>
        <w:spacing w:before="6"/>
        <w:rPr>
          <w:rFonts w:ascii="Arial"/>
          <w:b/>
          <w:sz w:val="11"/>
        </w:rPr>
      </w:pPr>
    </w:p>
    <w:tbl>
      <w:tblPr>
        <w:tblW w:w="0" w:type="auto"/>
        <w:tblInd w:w="4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4812"/>
      </w:tblGrid>
      <w:tr w:rsidR="00BA2A63" w14:paraId="3DF7BADD" w14:textId="77777777">
        <w:trPr>
          <w:trHeight w:val="360"/>
        </w:trPr>
        <w:tc>
          <w:tcPr>
            <w:tcW w:w="4812" w:type="dxa"/>
          </w:tcPr>
          <w:p w14:paraId="79550732" w14:textId="77777777" w:rsidR="00BA2A63" w:rsidRDefault="00515F18">
            <w:pPr>
              <w:pStyle w:val="TableParagraph"/>
              <w:spacing w:before="62" w:line="24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Modèle</w:t>
            </w:r>
          </w:p>
        </w:tc>
        <w:tc>
          <w:tcPr>
            <w:tcW w:w="4812" w:type="dxa"/>
          </w:tcPr>
          <w:p w14:paraId="4E020146" w14:textId="77777777" w:rsidR="00BA2A63" w:rsidRDefault="00515F18">
            <w:pPr>
              <w:pStyle w:val="TableParagraph"/>
              <w:spacing w:before="62" w:line="240" w:lineRule="auto"/>
              <w:ind w:left="331" w:right="326"/>
              <w:jc w:val="center"/>
              <w:rPr>
                <w:rFonts w:ascii="Arial" w:eastAsia="宋体"/>
                <w:b/>
                <w:sz w:val="20"/>
                <w:lang w:val="en-US" w:eastAsia="zh-CN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LR180-L</w:t>
            </w:r>
            <w:r>
              <w:rPr>
                <w:rFonts w:ascii="Arial" w:eastAsia="宋体" w:hint="eastAsia"/>
                <w:b/>
                <w:color w:val="231F20"/>
                <w:w w:val="105"/>
                <w:sz w:val="20"/>
                <w:lang w:val="en-US" w:eastAsia="zh-CN"/>
              </w:rPr>
              <w:t>-EU</w:t>
            </w:r>
          </w:p>
        </w:tc>
      </w:tr>
      <w:tr w:rsidR="00BA2A63" w14:paraId="03F43ACC" w14:textId="77777777">
        <w:trPr>
          <w:trHeight w:val="360"/>
        </w:trPr>
        <w:tc>
          <w:tcPr>
            <w:tcW w:w="4812" w:type="dxa"/>
          </w:tcPr>
          <w:p w14:paraId="63C8815B" w14:textId="77777777" w:rsidR="00BA2A63" w:rsidRDefault="00515F18">
            <w:pPr>
              <w:pStyle w:val="TableParagraph"/>
              <w:spacing w:before="30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Type de moteur</w:t>
            </w:r>
          </w:p>
        </w:tc>
        <w:tc>
          <w:tcPr>
            <w:tcW w:w="4812" w:type="dxa"/>
          </w:tcPr>
          <w:p w14:paraId="1E176E6E" w14:textId="77777777" w:rsidR="00BA2A63" w:rsidRDefault="00515F18">
            <w:pPr>
              <w:pStyle w:val="TableParagraph"/>
              <w:spacing w:before="45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Sans balais</w:t>
            </w:r>
          </w:p>
        </w:tc>
      </w:tr>
      <w:tr w:rsidR="00BA2A63" w14:paraId="6E76C093" w14:textId="77777777">
        <w:trPr>
          <w:trHeight w:val="360"/>
        </w:trPr>
        <w:tc>
          <w:tcPr>
            <w:tcW w:w="4812" w:type="dxa"/>
          </w:tcPr>
          <w:p w14:paraId="4B804680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Surface max.</w:t>
            </w:r>
          </w:p>
        </w:tc>
        <w:tc>
          <w:tcPr>
            <w:tcW w:w="4812" w:type="dxa"/>
          </w:tcPr>
          <w:p w14:paraId="131D84A7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11"/>
              </w:rPr>
            </w:pPr>
            <w:r>
              <w:rPr>
                <w:color w:val="231F20"/>
                <w:sz w:val="20"/>
              </w:rPr>
              <w:t>500 m</w:t>
            </w:r>
            <w:r>
              <w:rPr>
                <w:color w:val="231F20"/>
                <w:position w:val="10"/>
                <w:sz w:val="11"/>
              </w:rPr>
              <w:t>2</w:t>
            </w:r>
          </w:p>
        </w:tc>
      </w:tr>
      <w:tr w:rsidR="00BA2A63" w14:paraId="265F9C35" w14:textId="77777777">
        <w:trPr>
          <w:trHeight w:val="360"/>
        </w:trPr>
        <w:tc>
          <w:tcPr>
            <w:tcW w:w="4812" w:type="dxa"/>
          </w:tcPr>
          <w:p w14:paraId="5CC6B34C" w14:textId="77777777" w:rsidR="00BA2A63" w:rsidRDefault="00515F18">
            <w:pPr>
              <w:pStyle w:val="TableParagraph"/>
              <w:spacing w:before="30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Largeur de coupe</w:t>
            </w:r>
          </w:p>
        </w:tc>
        <w:tc>
          <w:tcPr>
            <w:tcW w:w="4812" w:type="dxa"/>
          </w:tcPr>
          <w:p w14:paraId="4DD95A07" w14:textId="77777777" w:rsidR="00BA2A63" w:rsidRDefault="00515F18">
            <w:pPr>
              <w:pStyle w:val="TableParagraph"/>
              <w:spacing w:before="30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18 cm</w:t>
            </w:r>
          </w:p>
        </w:tc>
      </w:tr>
      <w:tr w:rsidR="00BA2A63" w14:paraId="1E11BFDC" w14:textId="77777777">
        <w:trPr>
          <w:trHeight w:val="360"/>
        </w:trPr>
        <w:tc>
          <w:tcPr>
            <w:tcW w:w="4812" w:type="dxa"/>
          </w:tcPr>
          <w:p w14:paraId="3CF852AE" w14:textId="77777777" w:rsidR="00BA2A63" w:rsidRDefault="00515F18">
            <w:pPr>
              <w:pStyle w:val="TableParagraph"/>
              <w:spacing w:before="30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Pente max.</w:t>
            </w:r>
          </w:p>
        </w:tc>
        <w:tc>
          <w:tcPr>
            <w:tcW w:w="4812" w:type="dxa"/>
          </w:tcPr>
          <w:p w14:paraId="1D88A43F" w14:textId="77777777" w:rsidR="00BA2A63" w:rsidRDefault="00515F18">
            <w:pPr>
              <w:pStyle w:val="TableParagraph"/>
              <w:spacing w:before="30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  <w:r>
              <w:rPr>
                <w:color w:val="231F20"/>
                <w:spacing w:val="-5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 (17°)</w:t>
            </w:r>
          </w:p>
        </w:tc>
      </w:tr>
      <w:tr w:rsidR="00BA2A63" w14:paraId="5F04D1B1" w14:textId="77777777">
        <w:trPr>
          <w:trHeight w:val="360"/>
        </w:trPr>
        <w:tc>
          <w:tcPr>
            <w:tcW w:w="4812" w:type="dxa"/>
          </w:tcPr>
          <w:p w14:paraId="29FA0C87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Fil périphérique</w:t>
            </w:r>
          </w:p>
        </w:tc>
        <w:tc>
          <w:tcPr>
            <w:tcW w:w="4812" w:type="dxa"/>
          </w:tcPr>
          <w:p w14:paraId="78BF53F5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rFonts w:eastAsia="宋体" w:hint="eastAsia"/>
                <w:color w:val="231F20"/>
                <w:sz w:val="20"/>
                <w:lang w:val="en-US" w:eastAsia="zh-CN"/>
              </w:rPr>
              <w:t>12</w:t>
            </w:r>
            <w:r>
              <w:rPr>
                <w:color w:val="231F20"/>
                <w:sz w:val="20"/>
              </w:rPr>
              <w:t>0 m</w:t>
            </w:r>
          </w:p>
        </w:tc>
      </w:tr>
      <w:tr w:rsidR="00BA2A63" w14:paraId="2EE88C6C" w14:textId="77777777">
        <w:trPr>
          <w:trHeight w:val="737"/>
        </w:trPr>
        <w:tc>
          <w:tcPr>
            <w:tcW w:w="4812" w:type="dxa"/>
          </w:tcPr>
          <w:p w14:paraId="56ED5E86" w14:textId="77777777" w:rsidR="00BA2A63" w:rsidRDefault="00515F18">
            <w:pPr>
              <w:pStyle w:val="TableParagraph"/>
              <w:spacing w:before="21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Type de batterie</w:t>
            </w:r>
          </w:p>
        </w:tc>
        <w:tc>
          <w:tcPr>
            <w:tcW w:w="4812" w:type="dxa"/>
          </w:tcPr>
          <w:p w14:paraId="6B5011BE" w14:textId="77777777" w:rsidR="00BA2A63" w:rsidRDefault="00515F18">
            <w:pPr>
              <w:jc w:val="center"/>
              <w:rPr>
                <w:color w:val="231F20"/>
                <w:w w:val="90"/>
                <w:sz w:val="20"/>
              </w:rPr>
            </w:pPr>
            <w:r w:rsidRPr="008C3D62">
              <w:rPr>
                <w:color w:val="231F20"/>
                <w:w w:val="90"/>
                <w:sz w:val="20"/>
              </w:rPr>
              <w:t>A027005-123</w:t>
            </w:r>
          </w:p>
          <w:p w14:paraId="79C5A8C5" w14:textId="77777777" w:rsidR="00BA2A63" w:rsidRDefault="00515F18">
            <w:pPr>
              <w:pStyle w:val="TableParagraph"/>
              <w:spacing w:before="23" w:line="170" w:lineRule="auto"/>
              <w:ind w:left="334" w:right="326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Batterie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li-ion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intégrée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18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</w:rPr>
              <w:t>V,</w:t>
            </w:r>
            <w:r>
              <w:rPr>
                <w:color w:val="231F20"/>
                <w:spacing w:val="-4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max</w:t>
            </w:r>
            <w:r>
              <w:rPr>
                <w:color w:val="231F20"/>
                <w:spacing w:val="-4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</w:rPr>
              <w:t>V,2,5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Ah, </w:t>
            </w:r>
            <w:r>
              <w:rPr>
                <w:color w:val="231F20"/>
                <w:w w:val="95"/>
                <w:sz w:val="20"/>
              </w:rPr>
              <w:t>45</w:t>
            </w:r>
            <w:r>
              <w:rPr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Wh</w:t>
            </w:r>
          </w:p>
        </w:tc>
      </w:tr>
      <w:tr w:rsidR="00BA2A63" w14:paraId="37C1AEB1" w14:textId="77777777">
        <w:trPr>
          <w:trHeight w:val="360"/>
        </w:trPr>
        <w:tc>
          <w:tcPr>
            <w:tcW w:w="4812" w:type="dxa"/>
          </w:tcPr>
          <w:p w14:paraId="2A5FD2A5" w14:textId="77777777" w:rsidR="00BA2A63" w:rsidRDefault="00515F18">
            <w:pPr>
              <w:pStyle w:val="TableParagraph"/>
              <w:spacing w:before="30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Autonomie par cycle de charge complet</w:t>
            </w:r>
          </w:p>
        </w:tc>
        <w:tc>
          <w:tcPr>
            <w:tcW w:w="4812" w:type="dxa"/>
          </w:tcPr>
          <w:p w14:paraId="3920BB64" w14:textId="77777777" w:rsidR="00BA2A63" w:rsidRDefault="00515F18">
            <w:pPr>
              <w:pStyle w:val="TableParagraph"/>
              <w:spacing w:before="30" w:line="240" w:lineRule="auto"/>
              <w:ind w:left="331" w:right="326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95"/>
                <w:sz w:val="20"/>
              </w:rPr>
              <w:t>up</w:t>
            </w:r>
            <w:proofErr w:type="gramEnd"/>
            <w:r>
              <w:rPr>
                <w:color w:val="231F20"/>
                <w:w w:val="95"/>
                <w:sz w:val="20"/>
              </w:rPr>
              <w:t xml:space="preserve"> to 120 min</w:t>
            </w:r>
          </w:p>
        </w:tc>
      </w:tr>
      <w:tr w:rsidR="00BA2A63" w14:paraId="7802B09B" w14:textId="77777777">
        <w:trPr>
          <w:trHeight w:val="360"/>
        </w:trPr>
        <w:tc>
          <w:tcPr>
            <w:tcW w:w="4812" w:type="dxa"/>
          </w:tcPr>
          <w:p w14:paraId="1C577B18" w14:textId="77777777" w:rsidR="00BA2A63" w:rsidRDefault="00515F18">
            <w:pPr>
              <w:pStyle w:val="TableParagraph"/>
              <w:spacing w:before="30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Socle de recharge</w:t>
            </w:r>
          </w:p>
        </w:tc>
        <w:tc>
          <w:tcPr>
            <w:tcW w:w="4812" w:type="dxa"/>
          </w:tcPr>
          <w:p w14:paraId="631A036F" w14:textId="77777777" w:rsidR="00BA2A63" w:rsidRDefault="00515F18">
            <w:pPr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Modèle </w:t>
            </w:r>
            <w:r>
              <w:rPr>
                <w:color w:val="231F20"/>
                <w:w w:val="95"/>
                <w:sz w:val="20"/>
                <w:lang w:val="zh-CN"/>
              </w:rPr>
              <w:t>A027005-36</w:t>
            </w:r>
          </w:p>
        </w:tc>
      </w:tr>
      <w:tr w:rsidR="00BA2A63" w14:paraId="04FAEAFB" w14:textId="77777777">
        <w:trPr>
          <w:trHeight w:val="360"/>
        </w:trPr>
        <w:tc>
          <w:tcPr>
            <w:tcW w:w="4812" w:type="dxa"/>
          </w:tcPr>
          <w:p w14:paraId="1A3E311B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Poids (hors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batterie)</w:t>
            </w:r>
          </w:p>
        </w:tc>
        <w:tc>
          <w:tcPr>
            <w:tcW w:w="4812" w:type="dxa"/>
          </w:tcPr>
          <w:p w14:paraId="5EEEA9F4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7,0 kg</w:t>
            </w:r>
          </w:p>
        </w:tc>
      </w:tr>
      <w:tr w:rsidR="00BA2A63" w14:paraId="61F35B6A" w14:textId="77777777">
        <w:trPr>
          <w:trHeight w:val="360"/>
        </w:trPr>
        <w:tc>
          <w:tcPr>
            <w:tcW w:w="4812" w:type="dxa"/>
          </w:tcPr>
          <w:p w14:paraId="291563E5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Poids avec batterie 2,5 Ah</w:t>
            </w:r>
          </w:p>
        </w:tc>
        <w:tc>
          <w:tcPr>
            <w:tcW w:w="4812" w:type="dxa"/>
          </w:tcPr>
          <w:p w14:paraId="34A61153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7,</w:t>
            </w:r>
            <w:r>
              <w:rPr>
                <w:rFonts w:eastAsia="宋体" w:hint="eastAsia"/>
                <w:color w:val="231F20"/>
                <w:w w:val="95"/>
                <w:sz w:val="20"/>
                <w:lang w:val="en-US" w:eastAsia="zh-CN"/>
              </w:rPr>
              <w:t>8</w:t>
            </w:r>
            <w:r>
              <w:rPr>
                <w:color w:val="231F20"/>
                <w:w w:val="95"/>
                <w:sz w:val="20"/>
              </w:rPr>
              <w:t xml:space="preserve"> kg</w:t>
            </w:r>
          </w:p>
        </w:tc>
      </w:tr>
      <w:tr w:rsidR="00BA2A63" w14:paraId="328BB3F2" w14:textId="77777777">
        <w:trPr>
          <w:trHeight w:val="360"/>
        </w:trPr>
        <w:tc>
          <w:tcPr>
            <w:tcW w:w="4812" w:type="dxa"/>
          </w:tcPr>
          <w:p w14:paraId="5006EF89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 xml:space="preserve">Niveau de puissance acoustique </w:t>
            </w:r>
            <w:proofErr w:type="spellStart"/>
            <w:r>
              <w:rPr>
                <w:color w:val="231F20"/>
                <w:w w:val="95"/>
                <w:sz w:val="20"/>
              </w:rPr>
              <w:t>LpA</w:t>
            </w:r>
            <w:proofErr w:type="spellEnd"/>
            <w:r>
              <w:rPr>
                <w:color w:val="231F20"/>
                <w:w w:val="95"/>
                <w:sz w:val="20"/>
              </w:rPr>
              <w:t xml:space="preserve"> et K</w:t>
            </w:r>
          </w:p>
        </w:tc>
        <w:tc>
          <w:tcPr>
            <w:tcW w:w="4812" w:type="dxa"/>
          </w:tcPr>
          <w:p w14:paraId="3520488A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  <w:r>
              <w:rPr>
                <w:rFonts w:eastAsia="宋体" w:hint="eastAsia"/>
                <w:color w:val="231F20"/>
                <w:sz w:val="20"/>
                <w:lang w:val="en-US" w:eastAsia="zh-CN"/>
              </w:rPr>
              <w:t>8</w:t>
            </w:r>
            <w:r>
              <w:rPr>
                <w:color w:val="231F20"/>
                <w:sz w:val="20"/>
              </w:rPr>
              <w:t xml:space="preserve"> dB(A) K = 3 dB(A)</w:t>
            </w:r>
          </w:p>
        </w:tc>
      </w:tr>
      <w:tr w:rsidR="00BA2A63" w14:paraId="5969CE35" w14:textId="77777777">
        <w:trPr>
          <w:trHeight w:val="360"/>
        </w:trPr>
        <w:tc>
          <w:tcPr>
            <w:tcW w:w="4812" w:type="dxa"/>
          </w:tcPr>
          <w:p w14:paraId="34830E47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Niveau de puissance acoustique LWA et K</w:t>
            </w:r>
          </w:p>
        </w:tc>
        <w:tc>
          <w:tcPr>
            <w:tcW w:w="4812" w:type="dxa"/>
          </w:tcPr>
          <w:p w14:paraId="22C77896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rFonts w:eastAsia="宋体" w:hint="eastAsia"/>
                <w:color w:val="231F20"/>
                <w:sz w:val="20"/>
                <w:lang w:val="en-US" w:eastAsia="zh-CN"/>
              </w:rPr>
              <w:t>9</w:t>
            </w:r>
            <w:r>
              <w:rPr>
                <w:color w:val="231F20"/>
                <w:sz w:val="20"/>
              </w:rPr>
              <w:t xml:space="preserve"> dB(A) K = 3 dB(A)</w:t>
            </w:r>
          </w:p>
        </w:tc>
      </w:tr>
      <w:tr w:rsidR="00BA2A63" w14:paraId="6E1A4FBF" w14:textId="77777777">
        <w:trPr>
          <w:trHeight w:val="360"/>
        </w:trPr>
        <w:tc>
          <w:tcPr>
            <w:tcW w:w="4812" w:type="dxa"/>
          </w:tcPr>
          <w:p w14:paraId="4B18BE8A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Niveau de puissance acoustique garanti</w:t>
            </w:r>
          </w:p>
        </w:tc>
        <w:tc>
          <w:tcPr>
            <w:tcW w:w="4812" w:type="dxa"/>
          </w:tcPr>
          <w:p w14:paraId="0F529492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  <w:r>
              <w:rPr>
                <w:rFonts w:eastAsia="宋体" w:hint="eastAsia"/>
                <w:color w:val="231F20"/>
                <w:sz w:val="20"/>
                <w:lang w:val="en-US" w:eastAsia="zh-CN"/>
              </w:rPr>
              <w:t>2</w:t>
            </w:r>
            <w:r>
              <w:rPr>
                <w:color w:val="231F20"/>
                <w:sz w:val="20"/>
              </w:rPr>
              <w:t xml:space="preserve"> dB(A)</w:t>
            </w:r>
          </w:p>
        </w:tc>
      </w:tr>
      <w:tr w:rsidR="00BA2A63" w14:paraId="34C64E54" w14:textId="77777777">
        <w:trPr>
          <w:trHeight w:val="360"/>
        </w:trPr>
        <w:tc>
          <w:tcPr>
            <w:tcW w:w="4812" w:type="dxa"/>
          </w:tcPr>
          <w:p w14:paraId="027240C3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Adaptateur de recharge</w:t>
            </w:r>
          </w:p>
        </w:tc>
        <w:tc>
          <w:tcPr>
            <w:tcW w:w="4812" w:type="dxa"/>
          </w:tcPr>
          <w:p w14:paraId="742B1B61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CHLR01-EU Courant de charge 2 A</w:t>
            </w:r>
          </w:p>
        </w:tc>
      </w:tr>
      <w:tr w:rsidR="00BA2A63" w14:paraId="73C158C1" w14:textId="77777777">
        <w:trPr>
          <w:trHeight w:val="360"/>
        </w:trPr>
        <w:tc>
          <w:tcPr>
            <w:tcW w:w="4812" w:type="dxa"/>
          </w:tcPr>
          <w:p w14:paraId="36B7C143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Puissance nominale d’entrée</w:t>
            </w:r>
          </w:p>
        </w:tc>
        <w:tc>
          <w:tcPr>
            <w:tcW w:w="4812" w:type="dxa"/>
          </w:tcPr>
          <w:p w14:paraId="427DEB86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220-240 V, 50</w:t>
            </w:r>
            <w:r>
              <w:rPr>
                <w:rFonts w:eastAsia="宋体" w:hint="eastAsia"/>
                <w:color w:val="231F20"/>
                <w:sz w:val="20"/>
                <w:lang w:val="en-US" w:eastAsia="zh-CN"/>
              </w:rPr>
              <w:t>-</w:t>
            </w:r>
            <w:r>
              <w:rPr>
                <w:color w:val="231F20"/>
                <w:sz w:val="20"/>
              </w:rPr>
              <w:t>60 Hz, 60 W</w:t>
            </w:r>
          </w:p>
        </w:tc>
      </w:tr>
      <w:tr w:rsidR="00BA2A63" w14:paraId="2CD9A59D" w14:textId="77777777">
        <w:trPr>
          <w:trHeight w:val="360"/>
        </w:trPr>
        <w:tc>
          <w:tcPr>
            <w:tcW w:w="4812" w:type="dxa"/>
          </w:tcPr>
          <w:p w14:paraId="5B76E597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Puissance nominale de sortie</w:t>
            </w:r>
          </w:p>
        </w:tc>
        <w:tc>
          <w:tcPr>
            <w:tcW w:w="4812" w:type="dxa"/>
          </w:tcPr>
          <w:p w14:paraId="7B52A6E5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21 V</w:t>
            </w:r>
            <w:r>
              <w:rPr>
                <w:rFonts w:eastAsia="宋体" w:hint="eastAsia"/>
                <w:color w:val="231F20"/>
                <w:w w:val="95"/>
                <w:sz w:val="20"/>
                <w:lang w:val="en-US" w:eastAsia="zh-CN"/>
              </w:rPr>
              <w:t xml:space="preserve"> CC</w:t>
            </w:r>
            <w:r>
              <w:rPr>
                <w:color w:val="231F20"/>
                <w:w w:val="95"/>
                <w:sz w:val="20"/>
              </w:rPr>
              <w:t xml:space="preserve"> 2 A</w:t>
            </w:r>
          </w:p>
        </w:tc>
      </w:tr>
      <w:tr w:rsidR="00BA2A63" w14:paraId="457E152F" w14:textId="77777777">
        <w:trPr>
          <w:trHeight w:val="360"/>
        </w:trPr>
        <w:tc>
          <w:tcPr>
            <w:tcW w:w="4812" w:type="dxa"/>
          </w:tcPr>
          <w:p w14:paraId="34B34CC8" w14:textId="77777777" w:rsidR="00BA2A63" w:rsidRDefault="00515F18">
            <w:pPr>
              <w:pStyle w:val="TableParagraph"/>
              <w:spacing w:before="29" w:line="240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Durée de charge</w:t>
            </w:r>
          </w:p>
        </w:tc>
        <w:tc>
          <w:tcPr>
            <w:tcW w:w="4812" w:type="dxa"/>
          </w:tcPr>
          <w:p w14:paraId="5D9558D7" w14:textId="77777777" w:rsidR="00BA2A63" w:rsidRDefault="00515F18">
            <w:pPr>
              <w:pStyle w:val="TableParagraph"/>
              <w:spacing w:before="29" w:line="240" w:lineRule="auto"/>
              <w:ind w:left="331" w:right="3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90 min</w:t>
            </w:r>
          </w:p>
        </w:tc>
      </w:tr>
    </w:tbl>
    <w:p w14:paraId="10FF8731" w14:textId="77777777" w:rsidR="00BA2A63" w:rsidRDefault="00BA2A63">
      <w:pPr>
        <w:pStyle w:val="BodyText"/>
        <w:rPr>
          <w:rFonts w:ascii="Arial"/>
          <w:b/>
          <w:sz w:val="26"/>
        </w:rPr>
      </w:pPr>
    </w:p>
    <w:p w14:paraId="35F2117B" w14:textId="77777777" w:rsidR="00BA2A63" w:rsidRDefault="00BA2A63">
      <w:pPr>
        <w:pStyle w:val="BodyText"/>
        <w:rPr>
          <w:rFonts w:ascii="Arial"/>
          <w:b/>
          <w:sz w:val="26"/>
        </w:rPr>
      </w:pPr>
    </w:p>
    <w:p w14:paraId="22957BBE" w14:textId="77777777" w:rsidR="00BA2A63" w:rsidRDefault="00515F18">
      <w:pPr>
        <w:pStyle w:val="Heading3"/>
        <w:spacing w:before="173" w:line="240" w:lineRule="auto"/>
        <w:ind w:left="417"/>
      </w:pPr>
      <w:bookmarkStart w:id="31" w:name="_TOC_250004"/>
      <w:bookmarkEnd w:id="31"/>
      <w:r>
        <w:rPr>
          <w:color w:val="231F20"/>
        </w:rPr>
        <w:t>ENTRETIEN</w:t>
      </w:r>
    </w:p>
    <w:p w14:paraId="5BB8FC9E" w14:textId="77777777" w:rsidR="00BA2A63" w:rsidRDefault="00515F18">
      <w:pPr>
        <w:pStyle w:val="BodyText"/>
        <w:spacing w:before="22"/>
        <w:ind w:left="417"/>
      </w:pPr>
      <w:r>
        <w:rPr>
          <w:color w:val="231F20"/>
          <w:w w:val="95"/>
        </w:rPr>
        <w:t>Pour obtenir de meilleurs résultats, respectez le calendrier d’entretien.</w:t>
      </w:r>
    </w:p>
    <w:p w14:paraId="62C01602" w14:textId="77777777" w:rsidR="00BA2A63" w:rsidRDefault="00BA2A63">
      <w:pPr>
        <w:pStyle w:val="BodyText"/>
        <w:spacing w:before="1"/>
        <w:rPr>
          <w:sz w:val="6"/>
        </w:rPr>
      </w:pPr>
    </w:p>
    <w:tbl>
      <w:tblPr>
        <w:tblW w:w="0" w:type="auto"/>
        <w:tblInd w:w="4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881"/>
        <w:gridCol w:w="1628"/>
        <w:gridCol w:w="3126"/>
      </w:tblGrid>
      <w:tr w:rsidR="00BA2A63" w14:paraId="3B190FCC" w14:textId="77777777">
        <w:trPr>
          <w:trHeight w:val="656"/>
        </w:trPr>
        <w:tc>
          <w:tcPr>
            <w:tcW w:w="2991" w:type="dxa"/>
          </w:tcPr>
          <w:p w14:paraId="7E19380B" w14:textId="77777777" w:rsidR="00BA2A63" w:rsidRDefault="00515F18">
            <w:pPr>
              <w:pStyle w:val="TableParagraph"/>
              <w:spacing w:before="210" w:line="240" w:lineRule="auto"/>
              <w:ind w:left="1198" w:right="11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w w:val="105"/>
                <w:sz w:val="20"/>
              </w:rPr>
              <w:t>Pièce</w:t>
            </w:r>
          </w:p>
        </w:tc>
        <w:tc>
          <w:tcPr>
            <w:tcW w:w="1881" w:type="dxa"/>
          </w:tcPr>
          <w:p w14:paraId="2887FEBA" w14:textId="77777777" w:rsidR="00BA2A63" w:rsidRDefault="00515F18">
            <w:pPr>
              <w:pStyle w:val="TableParagraph"/>
              <w:spacing w:before="210" w:line="240" w:lineRule="auto"/>
              <w:ind w:left="6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Action</w:t>
            </w:r>
          </w:p>
        </w:tc>
        <w:tc>
          <w:tcPr>
            <w:tcW w:w="1628" w:type="dxa"/>
          </w:tcPr>
          <w:p w14:paraId="0443DB73" w14:textId="77777777" w:rsidR="00BA2A63" w:rsidRDefault="00515F18">
            <w:pPr>
              <w:pStyle w:val="TableParagraph"/>
              <w:spacing w:before="90" w:line="249" w:lineRule="auto"/>
              <w:ind w:left="388" w:hanging="1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05"/>
                <w:sz w:val="20"/>
              </w:rPr>
              <w:t>Une fois par semaine</w:t>
            </w:r>
          </w:p>
        </w:tc>
        <w:tc>
          <w:tcPr>
            <w:tcW w:w="3126" w:type="dxa"/>
          </w:tcPr>
          <w:p w14:paraId="3A466EE5" w14:textId="77777777" w:rsidR="00BA2A63" w:rsidRDefault="00515F18">
            <w:pPr>
              <w:pStyle w:val="TableParagraph"/>
              <w:spacing w:before="90" w:line="249" w:lineRule="auto"/>
              <w:ind w:left="981" w:right="197" w:hanging="7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w w:val="115"/>
                <w:sz w:val="20"/>
              </w:rPr>
              <w:t>Une</w:t>
            </w:r>
            <w:r>
              <w:rPr>
                <w:rFonts w:ascii="Arial"/>
                <w:b/>
                <w:color w:val="231F20"/>
                <w:spacing w:val="-43"/>
                <w:w w:val="11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115"/>
                <w:sz w:val="20"/>
              </w:rPr>
              <w:t>fois</w:t>
            </w:r>
            <w:r>
              <w:rPr>
                <w:rFonts w:ascii="Arial"/>
                <w:b/>
                <w:color w:val="231F20"/>
                <w:spacing w:val="-42"/>
                <w:w w:val="11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115"/>
                <w:sz w:val="20"/>
              </w:rPr>
              <w:t>par</w:t>
            </w:r>
            <w:r>
              <w:rPr>
                <w:rFonts w:ascii="Arial"/>
                <w:b/>
                <w:color w:val="231F20"/>
                <w:spacing w:val="-43"/>
                <w:w w:val="11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115"/>
                <w:sz w:val="20"/>
              </w:rPr>
              <w:t>an</w:t>
            </w:r>
            <w:r>
              <w:rPr>
                <w:rFonts w:ascii="Arial"/>
                <w:b/>
                <w:color w:val="231F20"/>
                <w:spacing w:val="-42"/>
                <w:w w:val="11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165"/>
                <w:sz w:val="20"/>
              </w:rPr>
              <w:t>/</w:t>
            </w:r>
            <w:r>
              <w:rPr>
                <w:rFonts w:ascii="Arial"/>
                <w:b/>
                <w:color w:val="231F20"/>
                <w:spacing w:val="-70"/>
                <w:w w:val="16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115"/>
                <w:sz w:val="20"/>
              </w:rPr>
              <w:t>toutes</w:t>
            </w:r>
            <w:r>
              <w:rPr>
                <w:rFonts w:ascii="Arial"/>
                <w:b/>
                <w:color w:val="231F20"/>
                <w:spacing w:val="-43"/>
                <w:w w:val="11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pacing w:val="-4"/>
                <w:w w:val="115"/>
                <w:sz w:val="20"/>
              </w:rPr>
              <w:t xml:space="preserve">les </w:t>
            </w:r>
            <w:r>
              <w:rPr>
                <w:rFonts w:ascii="Arial"/>
                <w:b/>
                <w:color w:val="231F20"/>
                <w:w w:val="115"/>
                <w:sz w:val="20"/>
              </w:rPr>
              <w:t>500</w:t>
            </w:r>
            <w:r>
              <w:rPr>
                <w:rFonts w:ascii="Arial"/>
                <w:b/>
                <w:color w:val="231F20"/>
                <w:spacing w:val="-24"/>
                <w:w w:val="115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w w:val="115"/>
                <w:sz w:val="20"/>
              </w:rPr>
              <w:t>heures</w:t>
            </w:r>
          </w:p>
        </w:tc>
      </w:tr>
      <w:tr w:rsidR="00BA2A63" w14:paraId="77714CED" w14:textId="77777777">
        <w:trPr>
          <w:trHeight w:val="416"/>
        </w:trPr>
        <w:tc>
          <w:tcPr>
            <w:tcW w:w="2991" w:type="dxa"/>
          </w:tcPr>
          <w:p w14:paraId="4B7FDF53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Lames</w:t>
            </w:r>
          </w:p>
        </w:tc>
        <w:tc>
          <w:tcPr>
            <w:tcW w:w="1881" w:type="dxa"/>
          </w:tcPr>
          <w:p w14:paraId="03A7414E" w14:textId="77777777" w:rsidR="00BA2A63" w:rsidRDefault="00515F18">
            <w:pPr>
              <w:pStyle w:val="TableParagraph"/>
              <w:spacing w:before="73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Inspection</w:t>
            </w:r>
          </w:p>
        </w:tc>
        <w:tc>
          <w:tcPr>
            <w:tcW w:w="1628" w:type="dxa"/>
          </w:tcPr>
          <w:p w14:paraId="4281121F" w14:textId="77777777" w:rsidR="00BA2A63" w:rsidRDefault="00515F18">
            <w:pPr>
              <w:pStyle w:val="TableParagraph"/>
              <w:spacing w:before="73" w:line="240" w:lineRule="auto"/>
              <w:ind w:left="0" w:right="742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6CA0FF5C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A2A63" w14:paraId="1436C7E9" w14:textId="77777777">
        <w:trPr>
          <w:trHeight w:val="416"/>
        </w:trPr>
        <w:tc>
          <w:tcPr>
            <w:tcW w:w="2991" w:type="dxa"/>
          </w:tcPr>
          <w:p w14:paraId="50A11E80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Disque de coupe</w:t>
            </w:r>
          </w:p>
        </w:tc>
        <w:tc>
          <w:tcPr>
            <w:tcW w:w="1881" w:type="dxa"/>
          </w:tcPr>
          <w:p w14:paraId="501BFED3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Inspection</w:t>
            </w:r>
          </w:p>
        </w:tc>
        <w:tc>
          <w:tcPr>
            <w:tcW w:w="1628" w:type="dxa"/>
          </w:tcPr>
          <w:p w14:paraId="5D0BB4D3" w14:textId="77777777" w:rsidR="00BA2A63" w:rsidRDefault="00515F18">
            <w:pPr>
              <w:pStyle w:val="TableParagraph"/>
              <w:spacing w:before="58" w:line="240" w:lineRule="auto"/>
              <w:ind w:left="0" w:right="742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2524EA21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A2A63" w14:paraId="35C98CAA" w14:textId="77777777">
        <w:trPr>
          <w:trHeight w:val="416"/>
        </w:trPr>
        <w:tc>
          <w:tcPr>
            <w:tcW w:w="2991" w:type="dxa"/>
          </w:tcPr>
          <w:p w14:paraId="149FF9E8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Bouton STOP</w:t>
            </w:r>
          </w:p>
        </w:tc>
        <w:tc>
          <w:tcPr>
            <w:tcW w:w="1881" w:type="dxa"/>
          </w:tcPr>
          <w:p w14:paraId="5842FEF7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Inspection</w:t>
            </w:r>
          </w:p>
        </w:tc>
        <w:tc>
          <w:tcPr>
            <w:tcW w:w="1628" w:type="dxa"/>
          </w:tcPr>
          <w:p w14:paraId="1D3C20BA" w14:textId="77777777" w:rsidR="00BA2A63" w:rsidRDefault="00515F18">
            <w:pPr>
              <w:pStyle w:val="TableParagraph"/>
              <w:spacing w:before="58" w:line="240" w:lineRule="auto"/>
              <w:ind w:left="0" w:right="742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26C02EA1" w14:textId="77777777" w:rsidR="00BA2A63" w:rsidRDefault="00515F18">
            <w:pPr>
              <w:pStyle w:val="TableParagraph"/>
              <w:spacing w:before="58" w:line="240" w:lineRule="auto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</w:tr>
      <w:tr w:rsidR="00BA2A63" w14:paraId="55857B4E" w14:textId="77777777">
        <w:trPr>
          <w:trHeight w:val="416"/>
        </w:trPr>
        <w:tc>
          <w:tcPr>
            <w:tcW w:w="2991" w:type="dxa"/>
          </w:tcPr>
          <w:p w14:paraId="102615C0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Accessoires du châssis</w:t>
            </w:r>
          </w:p>
        </w:tc>
        <w:tc>
          <w:tcPr>
            <w:tcW w:w="1881" w:type="dxa"/>
          </w:tcPr>
          <w:p w14:paraId="201D1EE0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Nettoyage</w:t>
            </w:r>
          </w:p>
        </w:tc>
        <w:tc>
          <w:tcPr>
            <w:tcW w:w="1628" w:type="dxa"/>
          </w:tcPr>
          <w:p w14:paraId="18362CBA" w14:textId="77777777" w:rsidR="00BA2A63" w:rsidRDefault="00515F18">
            <w:pPr>
              <w:pStyle w:val="TableParagraph"/>
              <w:spacing w:before="58" w:line="240" w:lineRule="auto"/>
              <w:ind w:left="0" w:right="742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715E9BA2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A2A63" w14:paraId="22F15D0A" w14:textId="77777777">
        <w:trPr>
          <w:trHeight w:val="416"/>
        </w:trPr>
        <w:tc>
          <w:tcPr>
            <w:tcW w:w="2991" w:type="dxa"/>
          </w:tcPr>
          <w:p w14:paraId="7CD83713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81" w:type="dxa"/>
          </w:tcPr>
          <w:p w14:paraId="0DC5C8A5" w14:textId="77777777" w:rsidR="00BA2A63" w:rsidRDefault="00515F18">
            <w:pPr>
              <w:pStyle w:val="TableParagraph"/>
              <w:spacing w:before="73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Inspection</w:t>
            </w:r>
          </w:p>
        </w:tc>
        <w:tc>
          <w:tcPr>
            <w:tcW w:w="1628" w:type="dxa"/>
          </w:tcPr>
          <w:p w14:paraId="77AF156A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6" w:type="dxa"/>
          </w:tcPr>
          <w:p w14:paraId="12D57B8C" w14:textId="77777777" w:rsidR="00BA2A63" w:rsidRDefault="00515F18">
            <w:pPr>
              <w:pStyle w:val="TableParagraph"/>
              <w:spacing w:before="58" w:line="240" w:lineRule="auto"/>
              <w:ind w:left="524" w:right="522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X (deux fois par an)</w:t>
            </w:r>
          </w:p>
        </w:tc>
      </w:tr>
      <w:tr w:rsidR="00BA2A63" w14:paraId="1C357A13" w14:textId="77777777">
        <w:trPr>
          <w:trHeight w:val="416"/>
        </w:trPr>
        <w:tc>
          <w:tcPr>
            <w:tcW w:w="2991" w:type="dxa"/>
          </w:tcPr>
          <w:p w14:paraId="208AFE6F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Socle de recharge</w:t>
            </w:r>
          </w:p>
        </w:tc>
        <w:tc>
          <w:tcPr>
            <w:tcW w:w="1881" w:type="dxa"/>
          </w:tcPr>
          <w:p w14:paraId="0F4FABD7" w14:textId="77777777" w:rsidR="00BA2A63" w:rsidRDefault="00515F18">
            <w:pPr>
              <w:pStyle w:val="TableParagraph"/>
              <w:spacing w:before="73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Nettoyage</w:t>
            </w:r>
          </w:p>
        </w:tc>
        <w:tc>
          <w:tcPr>
            <w:tcW w:w="1628" w:type="dxa"/>
          </w:tcPr>
          <w:p w14:paraId="7E7FFD77" w14:textId="77777777" w:rsidR="00BA2A63" w:rsidRDefault="00515F18">
            <w:pPr>
              <w:pStyle w:val="TableParagraph"/>
              <w:spacing w:before="73" w:line="240" w:lineRule="auto"/>
              <w:ind w:left="0" w:right="742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0F2BBE70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A2A63" w14:paraId="5DE413FE" w14:textId="77777777">
        <w:trPr>
          <w:trHeight w:val="416"/>
        </w:trPr>
        <w:tc>
          <w:tcPr>
            <w:tcW w:w="2991" w:type="dxa"/>
          </w:tcPr>
          <w:p w14:paraId="4A98E4E6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81" w:type="dxa"/>
          </w:tcPr>
          <w:p w14:paraId="669215A8" w14:textId="77777777" w:rsidR="00BA2A63" w:rsidRDefault="00515F18">
            <w:pPr>
              <w:pStyle w:val="TableParagraph"/>
              <w:spacing w:before="73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Inspection</w:t>
            </w:r>
          </w:p>
        </w:tc>
        <w:tc>
          <w:tcPr>
            <w:tcW w:w="1628" w:type="dxa"/>
          </w:tcPr>
          <w:p w14:paraId="0D55C086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6" w:type="dxa"/>
          </w:tcPr>
          <w:p w14:paraId="2DC79D23" w14:textId="77777777" w:rsidR="00BA2A63" w:rsidRDefault="00515F18">
            <w:pPr>
              <w:pStyle w:val="TableParagraph"/>
              <w:spacing w:before="73" w:line="240" w:lineRule="auto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</w:tr>
      <w:tr w:rsidR="00BA2A63" w14:paraId="7E69FF65" w14:textId="77777777">
        <w:trPr>
          <w:trHeight w:val="626"/>
        </w:trPr>
        <w:tc>
          <w:tcPr>
            <w:tcW w:w="2991" w:type="dxa"/>
          </w:tcPr>
          <w:p w14:paraId="11DFCDAB" w14:textId="77777777" w:rsidR="00BA2A63" w:rsidRDefault="00515F18">
            <w:pPr>
              <w:pStyle w:val="TableParagraph"/>
              <w:spacing w:before="163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Base du socle de recharge</w:t>
            </w:r>
          </w:p>
        </w:tc>
        <w:tc>
          <w:tcPr>
            <w:tcW w:w="1881" w:type="dxa"/>
          </w:tcPr>
          <w:p w14:paraId="51E1DD28" w14:textId="77777777" w:rsidR="00BA2A63" w:rsidRDefault="00515F18">
            <w:pPr>
              <w:pStyle w:val="TableParagraph"/>
              <w:spacing w:before="91" w:line="204" w:lineRule="auto"/>
              <w:ind w:left="224" w:hanging="170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 xml:space="preserve">Inspection/ </w:t>
            </w:r>
            <w:r>
              <w:rPr>
                <w:color w:val="231F20"/>
                <w:sz w:val="20"/>
              </w:rPr>
              <w:t>réglage</w:t>
            </w:r>
          </w:p>
        </w:tc>
        <w:tc>
          <w:tcPr>
            <w:tcW w:w="1628" w:type="dxa"/>
          </w:tcPr>
          <w:p w14:paraId="60EE1EAC" w14:textId="77777777" w:rsidR="00BA2A63" w:rsidRDefault="00515F18">
            <w:pPr>
              <w:pStyle w:val="TableParagraph"/>
              <w:spacing w:before="178" w:line="240" w:lineRule="auto"/>
              <w:ind w:left="0" w:right="743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2A1B8FD7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A2A63" w14:paraId="2210E9F8" w14:textId="77777777">
        <w:trPr>
          <w:trHeight w:val="416"/>
        </w:trPr>
        <w:tc>
          <w:tcPr>
            <w:tcW w:w="2991" w:type="dxa"/>
          </w:tcPr>
          <w:p w14:paraId="4377D328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Roue motrice</w:t>
            </w:r>
          </w:p>
        </w:tc>
        <w:tc>
          <w:tcPr>
            <w:tcW w:w="1881" w:type="dxa"/>
          </w:tcPr>
          <w:p w14:paraId="66EC7CF8" w14:textId="77777777" w:rsidR="00BA2A63" w:rsidRDefault="00515F18">
            <w:pPr>
              <w:pStyle w:val="TableParagraph"/>
              <w:spacing w:before="73" w:line="240" w:lineRule="auto"/>
              <w:ind w:left="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Nettoyage</w:t>
            </w:r>
          </w:p>
        </w:tc>
        <w:tc>
          <w:tcPr>
            <w:tcW w:w="1628" w:type="dxa"/>
          </w:tcPr>
          <w:p w14:paraId="19833553" w14:textId="77777777" w:rsidR="00BA2A63" w:rsidRDefault="00515F18">
            <w:pPr>
              <w:pStyle w:val="TableParagraph"/>
              <w:spacing w:before="73" w:line="240" w:lineRule="auto"/>
              <w:ind w:left="0" w:right="743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59A174F6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A2A63" w14:paraId="4E39014B" w14:textId="77777777">
        <w:trPr>
          <w:trHeight w:val="416"/>
        </w:trPr>
        <w:tc>
          <w:tcPr>
            <w:tcW w:w="2991" w:type="dxa"/>
          </w:tcPr>
          <w:p w14:paraId="7DEC9872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81" w:type="dxa"/>
          </w:tcPr>
          <w:p w14:paraId="78A146F2" w14:textId="77777777" w:rsidR="00BA2A63" w:rsidRDefault="00515F18">
            <w:pPr>
              <w:pStyle w:val="TableParagraph"/>
              <w:spacing w:before="73" w:line="240" w:lineRule="auto"/>
              <w:ind w:left="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Inspection</w:t>
            </w:r>
          </w:p>
        </w:tc>
        <w:tc>
          <w:tcPr>
            <w:tcW w:w="1628" w:type="dxa"/>
          </w:tcPr>
          <w:p w14:paraId="5E2BA3BB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6" w:type="dxa"/>
          </w:tcPr>
          <w:p w14:paraId="4B35137A" w14:textId="77777777" w:rsidR="00BA2A63" w:rsidRDefault="00515F18">
            <w:pPr>
              <w:pStyle w:val="TableParagraph"/>
              <w:spacing w:before="73" w:line="240" w:lineRule="auto"/>
              <w:ind w:left="524" w:right="52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X (deux fois par an)</w:t>
            </w:r>
          </w:p>
        </w:tc>
      </w:tr>
      <w:tr w:rsidR="00BA2A63" w14:paraId="1BD01ACA" w14:textId="77777777">
        <w:trPr>
          <w:trHeight w:val="416"/>
        </w:trPr>
        <w:tc>
          <w:tcPr>
            <w:tcW w:w="2991" w:type="dxa"/>
          </w:tcPr>
          <w:p w14:paraId="7BF36924" w14:textId="77777777" w:rsidR="00BA2A63" w:rsidRDefault="00515F18">
            <w:pPr>
              <w:pStyle w:val="TableParagraph"/>
              <w:spacing w:before="58" w:line="240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Roues omnidirectionnelles</w:t>
            </w:r>
          </w:p>
        </w:tc>
        <w:tc>
          <w:tcPr>
            <w:tcW w:w="1881" w:type="dxa"/>
          </w:tcPr>
          <w:p w14:paraId="4415948C" w14:textId="77777777" w:rsidR="00BA2A63" w:rsidRDefault="00515F18">
            <w:pPr>
              <w:pStyle w:val="TableParagraph"/>
              <w:spacing w:before="73" w:line="240" w:lineRule="auto"/>
              <w:ind w:left="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Nettoyage</w:t>
            </w:r>
          </w:p>
        </w:tc>
        <w:tc>
          <w:tcPr>
            <w:tcW w:w="1628" w:type="dxa"/>
          </w:tcPr>
          <w:p w14:paraId="0AF08C1D" w14:textId="77777777" w:rsidR="00BA2A63" w:rsidRDefault="00515F18">
            <w:pPr>
              <w:pStyle w:val="TableParagraph"/>
              <w:spacing w:before="73" w:line="240" w:lineRule="auto"/>
              <w:ind w:left="0" w:right="743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X</w:t>
            </w:r>
          </w:p>
        </w:tc>
        <w:tc>
          <w:tcPr>
            <w:tcW w:w="3126" w:type="dxa"/>
          </w:tcPr>
          <w:p w14:paraId="493BF26D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</w:tr>
      <w:tr w:rsidR="00BA2A63" w14:paraId="41027602" w14:textId="77777777">
        <w:trPr>
          <w:trHeight w:val="416"/>
        </w:trPr>
        <w:tc>
          <w:tcPr>
            <w:tcW w:w="2991" w:type="dxa"/>
          </w:tcPr>
          <w:p w14:paraId="19A06D09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81" w:type="dxa"/>
          </w:tcPr>
          <w:p w14:paraId="3A83A7D8" w14:textId="77777777" w:rsidR="00BA2A63" w:rsidRDefault="00515F18">
            <w:pPr>
              <w:pStyle w:val="TableParagraph"/>
              <w:spacing w:before="73" w:line="240" w:lineRule="auto"/>
              <w:ind w:left="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Inspection</w:t>
            </w:r>
          </w:p>
        </w:tc>
        <w:tc>
          <w:tcPr>
            <w:tcW w:w="1628" w:type="dxa"/>
          </w:tcPr>
          <w:p w14:paraId="67CADE6F" w14:textId="77777777" w:rsidR="00BA2A63" w:rsidRDefault="00BA2A63">
            <w:pPr>
              <w:pStyle w:val="TableParagraph"/>
              <w:spacing w:before="0"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26" w:type="dxa"/>
          </w:tcPr>
          <w:p w14:paraId="6CC447C6" w14:textId="77777777" w:rsidR="00BA2A63" w:rsidRDefault="00515F18">
            <w:pPr>
              <w:pStyle w:val="TableParagraph"/>
              <w:spacing w:before="73" w:line="240" w:lineRule="auto"/>
              <w:ind w:left="524" w:right="523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X (deux fois par an)</w:t>
            </w:r>
          </w:p>
        </w:tc>
      </w:tr>
    </w:tbl>
    <w:p w14:paraId="167606F7" w14:textId="77777777" w:rsidR="00BA2A63" w:rsidRDefault="00BA2A63">
      <w:pPr>
        <w:jc w:val="center"/>
        <w:rPr>
          <w:sz w:val="20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48F5FC35" w14:textId="77777777" w:rsidR="00BA2A63" w:rsidRDefault="00515F18">
      <w:pPr>
        <w:pStyle w:val="Heading3"/>
        <w:spacing w:before="95" w:line="240" w:lineRule="auto"/>
      </w:pPr>
      <w:bookmarkStart w:id="32" w:name="_TOC_250003"/>
      <w:bookmarkEnd w:id="32"/>
      <w:r>
        <w:rPr>
          <w:color w:val="231F20"/>
          <w:w w:val="105"/>
        </w:rPr>
        <w:lastRenderedPageBreak/>
        <w:t>Nettoyage de la tondeuse</w:t>
      </w:r>
    </w:p>
    <w:p w14:paraId="1FD96C3A" w14:textId="77777777" w:rsidR="00BA2A63" w:rsidRDefault="00515F18">
      <w:pPr>
        <w:pStyle w:val="BodyText"/>
        <w:spacing w:before="217" w:line="261" w:lineRule="exact"/>
        <w:ind w:left="130"/>
      </w:pPr>
      <w:r>
        <w:rPr>
          <w:rFonts w:ascii="Arial" w:hAnsi="Arial"/>
          <w:b/>
          <w:color w:val="231F20"/>
          <w:spacing w:val="-10"/>
          <w:w w:val="98"/>
        </w:rPr>
        <w:t>A</w:t>
      </w:r>
      <w:r>
        <w:rPr>
          <w:rFonts w:ascii="Arial" w:hAnsi="Arial"/>
          <w:b/>
          <w:color w:val="231F20"/>
          <w:w w:val="101"/>
        </w:rPr>
        <w:t>TTENTION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rFonts w:ascii="Arial" w:hAnsi="Arial"/>
          <w:b/>
          <w:color w:val="231F20"/>
          <w:w w:val="79"/>
        </w:rPr>
        <w:t>:</w:t>
      </w:r>
      <w:r>
        <w:rPr>
          <w:rFonts w:ascii="Arial" w:hAnsi="Arial"/>
          <w:b/>
          <w:color w:val="231F20"/>
          <w:spacing w:val="-8"/>
        </w:rPr>
        <w:t xml:space="preserve"> </w:t>
      </w:r>
      <w:r>
        <w:rPr>
          <w:color w:val="231F20"/>
          <w:w w:val="82"/>
        </w:rPr>
        <w:t>le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bouton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ma</w:t>
      </w:r>
      <w:r>
        <w:rPr>
          <w:color w:val="231F20"/>
          <w:spacing w:val="-2"/>
          <w:w w:val="88"/>
        </w:rPr>
        <w:t>r</w:t>
      </w:r>
      <w:r>
        <w:rPr>
          <w:color w:val="231F20"/>
          <w:w w:val="86"/>
        </w:rPr>
        <w:t>ch</w:t>
      </w:r>
      <w:r>
        <w:rPr>
          <w:color w:val="231F20"/>
          <w:spacing w:val="-1"/>
          <w:w w:val="86"/>
        </w:rPr>
        <w:t>e</w:t>
      </w:r>
      <w:r>
        <w:rPr>
          <w:color w:val="231F20"/>
          <w:spacing w:val="-13"/>
          <w:w w:val="172"/>
        </w:rPr>
        <w:t>/</w:t>
      </w:r>
      <w:r>
        <w:rPr>
          <w:color w:val="231F20"/>
          <w:w w:val="86"/>
        </w:rPr>
        <w:t>ar</w:t>
      </w:r>
      <w:r>
        <w:rPr>
          <w:color w:val="231F20"/>
          <w:spacing w:val="-1"/>
          <w:w w:val="86"/>
        </w:rPr>
        <w:t>r</w:t>
      </w:r>
      <w:r>
        <w:rPr>
          <w:color w:val="231F20"/>
          <w:w w:val="85"/>
        </w:rPr>
        <w:t>êt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doit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êt</w:t>
      </w:r>
      <w:r>
        <w:rPr>
          <w:color w:val="231F20"/>
          <w:spacing w:val="-2"/>
          <w:w w:val="86"/>
        </w:rPr>
        <w:t>r</w:t>
      </w:r>
      <w:r>
        <w:rPr>
          <w:color w:val="231F20"/>
          <w:w w:val="86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sur</w:t>
      </w:r>
      <w:r>
        <w:rPr>
          <w:color w:val="231F20"/>
          <w:spacing w:val="-22"/>
        </w:rPr>
        <w:t xml:space="preserve"> </w:t>
      </w:r>
      <w:r>
        <w:rPr>
          <w:color w:val="231F20"/>
          <w:w w:val="81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position</w:t>
      </w:r>
    </w:p>
    <w:p w14:paraId="7319A0EB" w14:textId="77777777" w:rsidR="00BA2A63" w:rsidRDefault="00515F18">
      <w:pPr>
        <w:pStyle w:val="BodyText"/>
        <w:spacing w:line="261" w:lineRule="exact"/>
        <w:ind w:left="130"/>
      </w:pPr>
      <w:r>
        <w:rPr>
          <w:color w:val="231F20"/>
          <w:w w:val="95"/>
        </w:rPr>
        <w:t>«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OFF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»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avant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commencer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nettoyage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tondeuse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!</w:t>
      </w:r>
    </w:p>
    <w:p w14:paraId="393F4BE3" w14:textId="77777777" w:rsidR="00BA2A63" w:rsidRDefault="00515F18">
      <w:pPr>
        <w:pStyle w:val="BodyText"/>
        <w:spacing w:before="231" w:line="204" w:lineRule="auto"/>
        <w:ind w:left="130" w:right="118"/>
      </w:pPr>
      <w:r>
        <w:rPr>
          <w:color w:val="231F20"/>
          <w:w w:val="90"/>
        </w:rPr>
        <w:t>Mettez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gants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épais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avant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retourner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l’appareil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le </w:t>
      </w:r>
      <w:r>
        <w:rPr>
          <w:color w:val="231F20"/>
          <w:w w:val="95"/>
        </w:rPr>
        <w:t>nettoyer.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lames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coupantes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!</w:t>
      </w:r>
    </w:p>
    <w:p w14:paraId="4C4F0853" w14:textId="77777777" w:rsidR="00BA2A63" w:rsidRDefault="00515F18">
      <w:pPr>
        <w:pStyle w:val="BodyText"/>
        <w:spacing w:line="250" w:lineRule="exact"/>
        <w:ind w:left="130"/>
      </w:pPr>
      <w:r>
        <w:rPr>
          <w:color w:val="231F20"/>
        </w:rPr>
        <w:t>N’utilisez pas de nettoyeurs haute pression !</w:t>
      </w:r>
    </w:p>
    <w:p w14:paraId="0EFF2F39" w14:textId="77777777" w:rsidR="00BA2A63" w:rsidRDefault="00515F18">
      <w:pPr>
        <w:pStyle w:val="ListParagraph"/>
        <w:numPr>
          <w:ilvl w:val="0"/>
          <w:numId w:val="26"/>
        </w:numPr>
        <w:tabs>
          <w:tab w:val="left" w:pos="571"/>
        </w:tabs>
        <w:spacing w:before="198" w:line="261" w:lineRule="exact"/>
        <w:ind w:hanging="214"/>
        <w:rPr>
          <w:sz w:val="20"/>
        </w:rPr>
      </w:pPr>
      <w:r>
        <w:rPr>
          <w:color w:val="231F20"/>
          <w:w w:val="88"/>
          <w:sz w:val="20"/>
        </w:rPr>
        <w:t>Mett</w:t>
      </w:r>
      <w:r>
        <w:rPr>
          <w:color w:val="231F20"/>
          <w:spacing w:val="-1"/>
          <w:w w:val="88"/>
          <w:sz w:val="20"/>
        </w:rPr>
        <w:t>e</w:t>
      </w:r>
      <w:r>
        <w:rPr>
          <w:color w:val="231F20"/>
          <w:w w:val="90"/>
          <w:sz w:val="20"/>
        </w:rPr>
        <w:t>z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2"/>
          <w:sz w:val="20"/>
        </w:rPr>
        <w:t>le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bouton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ma</w:t>
      </w:r>
      <w:r>
        <w:rPr>
          <w:color w:val="231F20"/>
          <w:spacing w:val="-2"/>
          <w:w w:val="88"/>
          <w:sz w:val="20"/>
        </w:rPr>
        <w:t>r</w:t>
      </w:r>
      <w:r>
        <w:rPr>
          <w:color w:val="231F20"/>
          <w:w w:val="86"/>
          <w:sz w:val="20"/>
        </w:rPr>
        <w:t>ch</w:t>
      </w:r>
      <w:r>
        <w:rPr>
          <w:color w:val="231F20"/>
          <w:spacing w:val="-1"/>
          <w:w w:val="86"/>
          <w:sz w:val="20"/>
        </w:rPr>
        <w:t>e</w:t>
      </w:r>
      <w:r>
        <w:rPr>
          <w:color w:val="231F20"/>
          <w:spacing w:val="-13"/>
          <w:w w:val="172"/>
          <w:sz w:val="20"/>
        </w:rPr>
        <w:t>/</w:t>
      </w:r>
      <w:r>
        <w:rPr>
          <w:color w:val="231F20"/>
          <w:w w:val="86"/>
          <w:sz w:val="20"/>
        </w:rPr>
        <w:t>ar</w:t>
      </w:r>
      <w:r>
        <w:rPr>
          <w:color w:val="231F20"/>
          <w:spacing w:val="-1"/>
          <w:w w:val="86"/>
          <w:sz w:val="20"/>
        </w:rPr>
        <w:t>r</w:t>
      </w:r>
      <w:r>
        <w:rPr>
          <w:color w:val="231F20"/>
          <w:w w:val="85"/>
          <w:sz w:val="20"/>
        </w:rPr>
        <w:t>êt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de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1"/>
          <w:sz w:val="20"/>
        </w:rPr>
        <w:t>la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tondeuse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9"/>
          <w:sz w:val="20"/>
        </w:rPr>
        <w:t>sur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6"/>
          <w:sz w:val="20"/>
        </w:rPr>
        <w:t>«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5"/>
          <w:sz w:val="20"/>
        </w:rPr>
        <w:t>OFF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0"/>
          <w:sz w:val="20"/>
        </w:rPr>
        <w:t>».</w:t>
      </w:r>
    </w:p>
    <w:p w14:paraId="6EC353BA" w14:textId="77777777" w:rsidR="00BA2A63" w:rsidRDefault="00515F18">
      <w:pPr>
        <w:pStyle w:val="ListParagraph"/>
        <w:numPr>
          <w:ilvl w:val="0"/>
          <w:numId w:val="26"/>
        </w:numPr>
        <w:tabs>
          <w:tab w:val="left" w:pos="577"/>
        </w:tabs>
        <w:spacing w:line="240" w:lineRule="exact"/>
        <w:ind w:left="576" w:hanging="220"/>
        <w:rPr>
          <w:sz w:val="20"/>
        </w:rPr>
      </w:pPr>
      <w:r>
        <w:rPr>
          <w:color w:val="231F20"/>
          <w:w w:val="90"/>
          <w:sz w:val="20"/>
        </w:rPr>
        <w:t>Nettoyez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lames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et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disque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coupe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avec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une</w:t>
      </w:r>
      <w:r>
        <w:rPr>
          <w:color w:val="231F20"/>
          <w:spacing w:val="-3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brosse.</w:t>
      </w:r>
    </w:p>
    <w:p w14:paraId="56700559" w14:textId="77777777" w:rsidR="00BA2A63" w:rsidRDefault="00515F18">
      <w:pPr>
        <w:pStyle w:val="ListParagraph"/>
        <w:numPr>
          <w:ilvl w:val="0"/>
          <w:numId w:val="26"/>
        </w:numPr>
        <w:tabs>
          <w:tab w:val="left" w:pos="579"/>
        </w:tabs>
        <w:spacing w:before="12" w:line="204" w:lineRule="auto"/>
        <w:ind w:left="582" w:right="117" w:hanging="225"/>
        <w:rPr>
          <w:sz w:val="20"/>
        </w:rPr>
      </w:pPr>
      <w:r>
        <w:rPr>
          <w:color w:val="231F20"/>
          <w:w w:val="90"/>
          <w:sz w:val="20"/>
        </w:rPr>
        <w:t>Nettoyez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les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surfaces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tondeuse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l’aide</w:t>
      </w:r>
      <w:r>
        <w:rPr>
          <w:color w:val="231F20"/>
          <w:spacing w:val="-36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d’un</w:t>
      </w:r>
      <w:r>
        <w:rPr>
          <w:color w:val="231F20"/>
          <w:spacing w:val="-37"/>
          <w:w w:val="90"/>
          <w:sz w:val="20"/>
        </w:rPr>
        <w:t xml:space="preserve"> </w:t>
      </w:r>
      <w:r>
        <w:rPr>
          <w:color w:val="231F20"/>
          <w:spacing w:val="-3"/>
          <w:w w:val="90"/>
          <w:sz w:val="20"/>
        </w:rPr>
        <w:t xml:space="preserve">chiffon. </w:t>
      </w:r>
      <w:r>
        <w:rPr>
          <w:color w:val="231F20"/>
          <w:w w:val="95"/>
          <w:sz w:val="20"/>
        </w:rPr>
        <w:t>N’utilisez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dissolvants.</w:t>
      </w:r>
    </w:p>
    <w:p w14:paraId="228A0E10" w14:textId="77777777" w:rsidR="00BA2A63" w:rsidRDefault="00515F18">
      <w:pPr>
        <w:pStyle w:val="BodyText"/>
        <w:spacing w:before="8"/>
        <w:rPr>
          <w:sz w:val="7"/>
        </w:rPr>
      </w:pPr>
      <w:r>
        <w:br w:type="column"/>
      </w:r>
    </w:p>
    <w:p w14:paraId="254A306A" w14:textId="77777777" w:rsidR="00BA2A63" w:rsidRDefault="00515F18">
      <w:pPr>
        <w:pStyle w:val="BodyText"/>
        <w:ind w:left="130"/>
      </w:pPr>
      <w:r>
        <w:rPr>
          <w:noProof/>
        </w:rPr>
        <w:drawing>
          <wp:inline distT="0" distB="0" distL="0" distR="0" wp14:anchorId="77EA43DE" wp14:editId="713A9075">
            <wp:extent cx="2267585" cy="2047875"/>
            <wp:effectExtent l="0" t="0" r="0" b="0"/>
            <wp:docPr id="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50.pn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59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199E" w14:textId="77777777" w:rsidR="00BA2A63" w:rsidRDefault="00515F18">
      <w:pPr>
        <w:spacing w:before="122" w:line="189" w:lineRule="auto"/>
        <w:ind w:left="454" w:firstLine="25"/>
        <w:rPr>
          <w:sz w:val="18"/>
        </w:rPr>
      </w:pPr>
      <w:r>
        <w:rPr>
          <w:color w:val="231F20"/>
          <w:w w:val="90"/>
          <w:sz w:val="18"/>
        </w:rPr>
        <w:t>Fig.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15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: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nettoyage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des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lames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et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du </w:t>
      </w:r>
      <w:r>
        <w:rPr>
          <w:color w:val="231F20"/>
          <w:w w:val="85"/>
          <w:sz w:val="18"/>
        </w:rPr>
        <w:t>disque</w:t>
      </w:r>
      <w:r>
        <w:rPr>
          <w:color w:val="231F20"/>
          <w:spacing w:val="-1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-1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coupe</w:t>
      </w:r>
      <w:r>
        <w:rPr>
          <w:color w:val="231F20"/>
          <w:spacing w:val="-1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SOYEZ</w:t>
      </w:r>
      <w:r>
        <w:rPr>
          <w:color w:val="231F20"/>
          <w:spacing w:val="-1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VIGILANT</w:t>
      </w:r>
      <w:r>
        <w:rPr>
          <w:color w:val="231F20"/>
          <w:spacing w:val="-11"/>
          <w:w w:val="85"/>
          <w:sz w:val="18"/>
        </w:rPr>
        <w:t xml:space="preserve"> </w:t>
      </w:r>
      <w:r>
        <w:rPr>
          <w:color w:val="231F20"/>
          <w:spacing w:val="-14"/>
          <w:w w:val="85"/>
          <w:sz w:val="18"/>
        </w:rPr>
        <w:t>!</w:t>
      </w:r>
    </w:p>
    <w:p w14:paraId="12538457" w14:textId="77777777" w:rsidR="00BA2A63" w:rsidRDefault="00BA2A63">
      <w:pPr>
        <w:spacing w:line="189" w:lineRule="auto"/>
        <w:rPr>
          <w:sz w:val="18"/>
        </w:rPr>
        <w:sectPr w:rsidR="00BA2A63">
          <w:pgSz w:w="11910" w:h="16840"/>
          <w:pgMar w:top="720" w:right="740" w:bottom="720" w:left="720" w:header="0" w:footer="521" w:gutter="0"/>
          <w:cols w:num="2" w:space="720" w:equalWidth="0">
            <w:col w:w="6044" w:space="587"/>
            <w:col w:w="3819"/>
          </w:cols>
        </w:sectPr>
      </w:pPr>
    </w:p>
    <w:p w14:paraId="2908AB17" w14:textId="77777777" w:rsidR="00BA2A63" w:rsidRDefault="00BA2A63">
      <w:pPr>
        <w:pStyle w:val="BodyText"/>
        <w:spacing w:before="7"/>
        <w:rPr>
          <w:sz w:val="16"/>
        </w:rPr>
      </w:pPr>
    </w:p>
    <w:p w14:paraId="4C984EA5" w14:textId="77777777" w:rsidR="00BA2A63" w:rsidRDefault="00515F18">
      <w:pPr>
        <w:pStyle w:val="BodyText"/>
        <w:spacing w:before="118" w:line="204" w:lineRule="auto"/>
        <w:ind w:left="130" w:right="126"/>
      </w:pPr>
      <w:r>
        <w:rPr>
          <w:rFonts w:ascii="Arial" w:hAnsi="Arial"/>
          <w:b/>
          <w:color w:val="231F20"/>
          <w:w w:val="95"/>
        </w:rPr>
        <w:t>Remarque</w:t>
      </w:r>
      <w:r>
        <w:rPr>
          <w:rFonts w:ascii="Arial" w:hAnsi="Arial"/>
          <w:b/>
          <w:color w:val="231F20"/>
          <w:spacing w:val="-28"/>
          <w:w w:val="95"/>
        </w:rPr>
        <w:t xml:space="preserve"> </w:t>
      </w:r>
      <w:r>
        <w:rPr>
          <w:rFonts w:ascii="Arial" w:hAnsi="Arial"/>
          <w:b/>
          <w:color w:val="231F20"/>
          <w:w w:val="95"/>
        </w:rPr>
        <w:t>:</w:t>
      </w:r>
      <w:r>
        <w:rPr>
          <w:rFonts w:ascii="Arial" w:hAnsi="Arial"/>
          <w:b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N’utilisez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détergents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trop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puissants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nettoyeurs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haute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pression.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produits </w:t>
      </w:r>
      <w:r>
        <w:rPr>
          <w:color w:val="231F20"/>
          <w:w w:val="90"/>
        </w:rPr>
        <w:t>d’entretien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domestiques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qui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contiennent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huiles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essentielles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solvants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comme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kérosène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peuvent </w:t>
      </w:r>
      <w:r>
        <w:rPr>
          <w:color w:val="231F20"/>
          <w:w w:val="95"/>
        </w:rPr>
        <w:t>abîmer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plastiques.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Essuyez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l’humidité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saleté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l’aide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d’un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chiffon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w w:val="95"/>
        </w:rPr>
        <w:t>doux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d’une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brosse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souple.</w:t>
      </w:r>
    </w:p>
    <w:p w14:paraId="0A0E001D" w14:textId="77777777" w:rsidR="00BA2A63" w:rsidRDefault="00BA2A63">
      <w:pPr>
        <w:pStyle w:val="BodyText"/>
        <w:rPr>
          <w:sz w:val="17"/>
        </w:rPr>
      </w:pPr>
    </w:p>
    <w:p w14:paraId="562708CA" w14:textId="77777777" w:rsidR="00BA2A63" w:rsidRDefault="00515F18">
      <w:pPr>
        <w:pStyle w:val="Heading3"/>
        <w:spacing w:before="1"/>
      </w:pPr>
      <w:bookmarkStart w:id="33" w:name="_TOC_250002"/>
      <w:bookmarkEnd w:id="33"/>
      <w:r>
        <w:rPr>
          <w:color w:val="231F20"/>
          <w:w w:val="105"/>
        </w:rPr>
        <w:t>Rangement pour l’hiver</w:t>
      </w:r>
    </w:p>
    <w:p w14:paraId="32890653" w14:textId="77777777" w:rsidR="00BA2A63" w:rsidRDefault="00515F18">
      <w:pPr>
        <w:pStyle w:val="BodyText"/>
        <w:spacing w:before="21" w:line="204" w:lineRule="auto"/>
        <w:ind w:left="130" w:right="509"/>
      </w:pP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hiver,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stockez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tondeuse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socle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recharge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endroit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abri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jardin,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garage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ou à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l’intérieur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maison.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Avant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ranger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l’appareil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socle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recharge,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respectez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indications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 xml:space="preserve">ci- </w:t>
      </w:r>
      <w:r>
        <w:rPr>
          <w:color w:val="231F20"/>
          <w:w w:val="95"/>
        </w:rPr>
        <w:t>après.</w:t>
      </w:r>
    </w:p>
    <w:p w14:paraId="4DC468EE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71"/>
        </w:tabs>
        <w:spacing w:line="229" w:lineRule="exact"/>
        <w:ind w:hanging="214"/>
        <w:rPr>
          <w:sz w:val="20"/>
        </w:rPr>
      </w:pPr>
      <w:r>
        <w:rPr>
          <w:color w:val="231F20"/>
          <w:w w:val="95"/>
          <w:sz w:val="20"/>
        </w:rPr>
        <w:t>Rechargez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complètement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batterie.</w:t>
      </w:r>
    </w:p>
    <w:p w14:paraId="02FA56F2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77"/>
        </w:tabs>
        <w:spacing w:line="240" w:lineRule="exact"/>
        <w:ind w:left="576" w:hanging="220"/>
        <w:rPr>
          <w:sz w:val="20"/>
        </w:rPr>
      </w:pPr>
      <w:r>
        <w:rPr>
          <w:color w:val="231F20"/>
          <w:w w:val="84"/>
          <w:sz w:val="20"/>
        </w:rPr>
        <w:t>Plac</w:t>
      </w:r>
      <w:r>
        <w:rPr>
          <w:color w:val="231F20"/>
          <w:spacing w:val="-1"/>
          <w:w w:val="84"/>
          <w:sz w:val="20"/>
        </w:rPr>
        <w:t>e</w:t>
      </w:r>
      <w:r>
        <w:rPr>
          <w:color w:val="231F20"/>
          <w:w w:val="90"/>
          <w:sz w:val="20"/>
        </w:rPr>
        <w:t>z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2"/>
          <w:sz w:val="20"/>
        </w:rPr>
        <w:t>le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bouton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8"/>
          <w:sz w:val="20"/>
        </w:rPr>
        <w:t>ma</w:t>
      </w:r>
      <w:r>
        <w:rPr>
          <w:color w:val="231F20"/>
          <w:spacing w:val="-2"/>
          <w:w w:val="88"/>
          <w:sz w:val="20"/>
        </w:rPr>
        <w:t>r</w:t>
      </w:r>
      <w:r>
        <w:rPr>
          <w:color w:val="231F20"/>
          <w:w w:val="86"/>
          <w:sz w:val="20"/>
        </w:rPr>
        <w:t>ch</w:t>
      </w:r>
      <w:r>
        <w:rPr>
          <w:color w:val="231F20"/>
          <w:spacing w:val="-1"/>
          <w:w w:val="86"/>
          <w:sz w:val="20"/>
        </w:rPr>
        <w:t>e</w:t>
      </w:r>
      <w:r>
        <w:rPr>
          <w:color w:val="231F20"/>
          <w:spacing w:val="-13"/>
          <w:w w:val="172"/>
          <w:sz w:val="20"/>
        </w:rPr>
        <w:t>/</w:t>
      </w:r>
      <w:r>
        <w:rPr>
          <w:color w:val="231F20"/>
          <w:w w:val="86"/>
          <w:sz w:val="20"/>
        </w:rPr>
        <w:t>ar</w:t>
      </w:r>
      <w:r>
        <w:rPr>
          <w:color w:val="231F20"/>
          <w:spacing w:val="-1"/>
          <w:w w:val="86"/>
          <w:sz w:val="20"/>
        </w:rPr>
        <w:t>r</w:t>
      </w:r>
      <w:r>
        <w:rPr>
          <w:color w:val="231F20"/>
          <w:w w:val="85"/>
          <w:sz w:val="20"/>
        </w:rPr>
        <w:t>êt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9"/>
          <w:sz w:val="20"/>
        </w:rPr>
        <w:t>sur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6"/>
          <w:sz w:val="20"/>
        </w:rPr>
        <w:t>«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5"/>
          <w:sz w:val="20"/>
        </w:rPr>
        <w:t>OFF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w w:val="80"/>
          <w:sz w:val="20"/>
        </w:rPr>
        <w:t>».</w:t>
      </w:r>
    </w:p>
    <w:p w14:paraId="58E62547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79"/>
        </w:tabs>
        <w:spacing w:line="240" w:lineRule="exact"/>
        <w:ind w:left="579" w:hanging="222"/>
        <w:rPr>
          <w:sz w:val="20"/>
        </w:rPr>
      </w:pPr>
      <w:r>
        <w:rPr>
          <w:color w:val="231F20"/>
          <w:w w:val="95"/>
          <w:sz w:val="20"/>
        </w:rPr>
        <w:t>Nettoyez le</w:t>
      </w:r>
      <w:r>
        <w:rPr>
          <w:color w:val="231F20"/>
          <w:spacing w:val="-4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robot-tondeuse.</w:t>
      </w:r>
    </w:p>
    <w:p w14:paraId="10310AD0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79"/>
        </w:tabs>
        <w:spacing w:line="240" w:lineRule="exact"/>
        <w:ind w:left="578" w:hanging="222"/>
        <w:rPr>
          <w:sz w:val="20"/>
        </w:rPr>
      </w:pPr>
      <w:r>
        <w:rPr>
          <w:color w:val="231F20"/>
          <w:w w:val="95"/>
          <w:sz w:val="20"/>
        </w:rPr>
        <w:t>Débranchez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fiche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d’alimentation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prise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secteur.</w:t>
      </w:r>
    </w:p>
    <w:p w14:paraId="447874E6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81"/>
        </w:tabs>
        <w:spacing w:line="240" w:lineRule="exact"/>
        <w:ind w:left="580" w:hanging="224"/>
        <w:rPr>
          <w:sz w:val="20"/>
        </w:rPr>
      </w:pPr>
      <w:r>
        <w:rPr>
          <w:color w:val="231F20"/>
          <w:w w:val="95"/>
          <w:sz w:val="20"/>
        </w:rPr>
        <w:t>Débranchez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périphérique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recharge.</w:t>
      </w:r>
    </w:p>
    <w:p w14:paraId="5C298341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82"/>
        </w:tabs>
        <w:spacing w:line="240" w:lineRule="exact"/>
        <w:ind w:left="581" w:hanging="225"/>
        <w:rPr>
          <w:sz w:val="20"/>
        </w:rPr>
      </w:pPr>
      <w:r>
        <w:rPr>
          <w:color w:val="231F20"/>
          <w:w w:val="95"/>
          <w:sz w:val="20"/>
        </w:rPr>
        <w:t>Soulevez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tondeuse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nettoyez-la.</w:t>
      </w:r>
    </w:p>
    <w:p w14:paraId="3F9D3D70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48"/>
        </w:tabs>
        <w:spacing w:line="240" w:lineRule="exact"/>
        <w:ind w:left="547" w:hanging="191"/>
        <w:rPr>
          <w:sz w:val="20"/>
        </w:rPr>
      </w:pPr>
      <w:r>
        <w:rPr>
          <w:color w:val="231F20"/>
          <w:w w:val="95"/>
          <w:sz w:val="20"/>
        </w:rPr>
        <w:t>Stockez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tondeuse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socle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recharge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dans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endroit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sec.</w:t>
      </w:r>
    </w:p>
    <w:p w14:paraId="0E4ACFF3" w14:textId="77777777" w:rsidR="00BA2A63" w:rsidRDefault="00515F18">
      <w:pPr>
        <w:pStyle w:val="ListParagraph"/>
        <w:numPr>
          <w:ilvl w:val="0"/>
          <w:numId w:val="27"/>
        </w:numPr>
        <w:tabs>
          <w:tab w:val="left" w:pos="583"/>
        </w:tabs>
        <w:spacing w:line="261" w:lineRule="exact"/>
        <w:ind w:left="582" w:hanging="226"/>
        <w:rPr>
          <w:sz w:val="20"/>
        </w:rPr>
      </w:pPr>
      <w:r>
        <w:rPr>
          <w:color w:val="231F20"/>
          <w:w w:val="95"/>
          <w:sz w:val="20"/>
        </w:rPr>
        <w:t>Rangez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câble</w:t>
      </w:r>
      <w:r>
        <w:rPr>
          <w:color w:val="231F20"/>
          <w:spacing w:val="-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dans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une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boîte.</w:t>
      </w:r>
    </w:p>
    <w:p w14:paraId="67186415" w14:textId="77777777" w:rsidR="00BA2A63" w:rsidRDefault="00BA2A63">
      <w:pPr>
        <w:spacing w:line="261" w:lineRule="exact"/>
        <w:rPr>
          <w:sz w:val="20"/>
        </w:rPr>
        <w:sectPr w:rsidR="00BA2A63">
          <w:type w:val="continuous"/>
          <w:pgSz w:w="11910" w:h="16840"/>
          <w:pgMar w:top="1580" w:right="740" w:bottom="720" w:left="720" w:header="720" w:footer="720" w:gutter="0"/>
          <w:cols w:space="720"/>
        </w:sectPr>
      </w:pPr>
    </w:p>
    <w:p w14:paraId="2DC46C6C" w14:textId="77777777" w:rsidR="00BA2A63" w:rsidRDefault="00515F18">
      <w:pPr>
        <w:pStyle w:val="Heading3"/>
        <w:spacing w:before="95" w:line="240" w:lineRule="auto"/>
        <w:ind w:left="102"/>
      </w:pPr>
      <w:r>
        <w:rPr>
          <w:color w:val="231F20"/>
          <w:w w:val="105"/>
        </w:rPr>
        <w:lastRenderedPageBreak/>
        <w:t>Pièces</w:t>
      </w:r>
    </w:p>
    <w:p w14:paraId="63802933" w14:textId="77777777" w:rsidR="00BA2A63" w:rsidRDefault="00515F18">
      <w:pPr>
        <w:pStyle w:val="Heading3"/>
        <w:spacing w:before="95" w:line="240" w:lineRule="auto"/>
        <w:ind w:left="102"/>
      </w:pPr>
      <w:bookmarkStart w:id="34" w:name="_TOC_250001"/>
      <w:bookmarkEnd w:id="34"/>
      <w:r>
        <w:rPr>
          <w:noProof/>
        </w:rPr>
        <w:drawing>
          <wp:inline distT="0" distB="0" distL="114300" distR="114300" wp14:anchorId="6EC4DF99" wp14:editId="10D0E0D3">
            <wp:extent cx="5888610" cy="6480000"/>
            <wp:effectExtent l="9208" t="0" r="7302" b="7303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861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6BAF" w14:textId="77777777" w:rsidR="00BA2A63" w:rsidRDefault="00BA2A63">
      <w:p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tbl>
      <w:tblPr>
        <w:tblpPr w:leftFromText="180" w:rightFromText="180" w:vertAnchor="page" w:horzAnchor="page" w:tblpX="851" w:tblpY="387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"/>
        <w:gridCol w:w="1467"/>
        <w:gridCol w:w="2110"/>
        <w:gridCol w:w="754"/>
      </w:tblGrid>
      <w:tr w:rsidR="00BA2A63" w14:paraId="4830FDA5" w14:textId="77777777">
        <w:trPr>
          <w:trHeight w:val="237"/>
        </w:trPr>
        <w:tc>
          <w:tcPr>
            <w:tcW w:w="589" w:type="dxa"/>
            <w:vAlign w:val="center"/>
          </w:tcPr>
          <w:p w14:paraId="5264F077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eastAsia="宋体" w:hAnsi="Arial" w:cs="Arial"/>
                <w:b/>
                <w:bCs/>
                <w:color w:val="231F20"/>
                <w:sz w:val="17"/>
                <w:szCs w:val="17"/>
                <w:lang w:val="en-US" w:eastAsia="zh-CN" w:bidi="ar"/>
              </w:rPr>
              <w:lastRenderedPageBreak/>
              <w:t>N°</w:t>
            </w:r>
          </w:p>
        </w:tc>
        <w:tc>
          <w:tcPr>
            <w:tcW w:w="1467" w:type="dxa"/>
            <w:vAlign w:val="center"/>
          </w:tcPr>
          <w:p w14:paraId="0569E18C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eastAsia="宋体" w:hAnsi="Arial" w:cs="Arial"/>
                <w:b/>
                <w:bCs/>
                <w:color w:val="231F20"/>
                <w:sz w:val="17"/>
                <w:szCs w:val="17"/>
                <w:lang w:val="en-US" w:eastAsia="zh-CN" w:bidi="ar"/>
              </w:rPr>
              <w:t>Pièce n</w:t>
            </w:r>
            <w:r>
              <w:rPr>
                <w:rFonts w:ascii="Arial" w:eastAsia="宋体" w:hAnsi="Arial" w:cs="Arial"/>
                <w:b/>
                <w:bCs/>
                <w:color w:val="231F20"/>
                <w:sz w:val="10"/>
                <w:szCs w:val="10"/>
                <w:lang w:val="en-US" w:eastAsia="zh-CN" w:bidi="ar"/>
              </w:rPr>
              <w:t>o</w:t>
            </w:r>
          </w:p>
        </w:tc>
        <w:tc>
          <w:tcPr>
            <w:tcW w:w="2110" w:type="dxa"/>
            <w:vAlign w:val="center"/>
          </w:tcPr>
          <w:p w14:paraId="49FE62F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b/>
                <w:sz w:val="17"/>
              </w:rPr>
            </w:pPr>
            <w:r>
              <w:rPr>
                <w:rFonts w:ascii="Arial" w:eastAsia="宋体" w:hAnsi="Arial" w:cs="Arial"/>
                <w:b/>
                <w:bCs/>
                <w:color w:val="231F20"/>
                <w:sz w:val="17"/>
                <w:szCs w:val="17"/>
                <w:lang w:val="en-US" w:eastAsia="zh-CN" w:bidi="ar"/>
              </w:rPr>
              <w:t>Description</w:t>
            </w:r>
          </w:p>
        </w:tc>
        <w:tc>
          <w:tcPr>
            <w:tcW w:w="754" w:type="dxa"/>
            <w:vAlign w:val="center"/>
          </w:tcPr>
          <w:p w14:paraId="3F26A266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b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b/>
                <w:bCs/>
                <w:color w:val="231F20"/>
                <w:sz w:val="17"/>
                <w:szCs w:val="17"/>
                <w:lang w:val="en-US" w:eastAsia="zh-CN" w:bidi="ar"/>
              </w:rPr>
              <w:t>Qté</w:t>
            </w:r>
            <w:proofErr w:type="spellEnd"/>
          </w:p>
        </w:tc>
      </w:tr>
      <w:tr w:rsidR="00BA2A63" w14:paraId="0912DE14" w14:textId="77777777">
        <w:trPr>
          <w:trHeight w:val="325"/>
        </w:trPr>
        <w:tc>
          <w:tcPr>
            <w:tcW w:w="589" w:type="dxa"/>
            <w:vAlign w:val="center"/>
          </w:tcPr>
          <w:p w14:paraId="1A7F6D9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  <w:tc>
          <w:tcPr>
            <w:tcW w:w="1467" w:type="dxa"/>
            <w:vAlign w:val="center"/>
          </w:tcPr>
          <w:p w14:paraId="259B509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A027005-166-00</w:t>
            </w:r>
          </w:p>
        </w:tc>
        <w:tc>
          <w:tcPr>
            <w:tcW w:w="2110" w:type="dxa"/>
            <w:vAlign w:val="center"/>
          </w:tcPr>
          <w:p w14:paraId="526F361A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Éléments de recouvrement décoratif</w:t>
            </w:r>
          </w:p>
        </w:tc>
        <w:tc>
          <w:tcPr>
            <w:tcW w:w="754" w:type="dxa"/>
            <w:vAlign w:val="center"/>
          </w:tcPr>
          <w:p w14:paraId="0F7B525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5BC4BDB1" w14:textId="77777777">
        <w:trPr>
          <w:trHeight w:val="214"/>
        </w:trPr>
        <w:tc>
          <w:tcPr>
            <w:tcW w:w="589" w:type="dxa"/>
            <w:vAlign w:val="center"/>
          </w:tcPr>
          <w:p w14:paraId="33DE4C2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  <w:tc>
          <w:tcPr>
            <w:tcW w:w="1467" w:type="dxa"/>
            <w:vAlign w:val="center"/>
          </w:tcPr>
          <w:p w14:paraId="721C586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A027005-172-00</w:t>
            </w:r>
          </w:p>
        </w:tc>
        <w:tc>
          <w:tcPr>
            <w:tcW w:w="2110" w:type="dxa"/>
            <w:vAlign w:val="center"/>
          </w:tcPr>
          <w:p w14:paraId="4479026C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Carter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supérieur</w:t>
            </w:r>
            <w:proofErr w:type="spellEnd"/>
          </w:p>
        </w:tc>
        <w:tc>
          <w:tcPr>
            <w:tcW w:w="754" w:type="dxa"/>
            <w:vAlign w:val="center"/>
          </w:tcPr>
          <w:p w14:paraId="715EC55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25E109BD" w14:textId="77777777">
        <w:trPr>
          <w:trHeight w:val="252"/>
        </w:trPr>
        <w:tc>
          <w:tcPr>
            <w:tcW w:w="589" w:type="dxa"/>
            <w:vAlign w:val="center"/>
          </w:tcPr>
          <w:p w14:paraId="25AE268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</w:t>
            </w:r>
          </w:p>
        </w:tc>
        <w:tc>
          <w:tcPr>
            <w:tcW w:w="1467" w:type="dxa"/>
            <w:vAlign w:val="center"/>
          </w:tcPr>
          <w:p w14:paraId="2508490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A027005-182-00</w:t>
            </w:r>
          </w:p>
        </w:tc>
        <w:tc>
          <w:tcPr>
            <w:tcW w:w="2110" w:type="dxa"/>
            <w:vAlign w:val="center"/>
          </w:tcPr>
          <w:p w14:paraId="49E7734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bouchon de caoutchouc</w:t>
            </w:r>
          </w:p>
        </w:tc>
        <w:tc>
          <w:tcPr>
            <w:tcW w:w="754" w:type="dxa"/>
            <w:vAlign w:val="center"/>
          </w:tcPr>
          <w:p w14:paraId="4F3E58C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15A345B1" w14:textId="77777777">
        <w:trPr>
          <w:trHeight w:val="252"/>
        </w:trPr>
        <w:tc>
          <w:tcPr>
            <w:tcW w:w="589" w:type="dxa"/>
            <w:vAlign w:val="center"/>
          </w:tcPr>
          <w:p w14:paraId="453F4EA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</w:t>
            </w:r>
          </w:p>
        </w:tc>
        <w:tc>
          <w:tcPr>
            <w:tcW w:w="1467" w:type="dxa"/>
            <w:vAlign w:val="center"/>
          </w:tcPr>
          <w:p w14:paraId="28B9694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A027005-047-00</w:t>
            </w:r>
          </w:p>
        </w:tc>
        <w:tc>
          <w:tcPr>
            <w:tcW w:w="2110" w:type="dxa"/>
            <w:vAlign w:val="center"/>
          </w:tcPr>
          <w:p w14:paraId="6C09D33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bouton</w:t>
            </w:r>
          </w:p>
        </w:tc>
        <w:tc>
          <w:tcPr>
            <w:tcW w:w="754" w:type="dxa"/>
            <w:vAlign w:val="center"/>
          </w:tcPr>
          <w:p w14:paraId="4FF8C4D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50249A04" w14:textId="77777777">
        <w:trPr>
          <w:trHeight w:val="325"/>
        </w:trPr>
        <w:tc>
          <w:tcPr>
            <w:tcW w:w="589" w:type="dxa"/>
            <w:vAlign w:val="center"/>
          </w:tcPr>
          <w:p w14:paraId="33B560E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5</w:t>
            </w:r>
          </w:p>
        </w:tc>
        <w:tc>
          <w:tcPr>
            <w:tcW w:w="1467" w:type="dxa"/>
            <w:vAlign w:val="center"/>
          </w:tcPr>
          <w:p w14:paraId="50527FD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A027005-145-00</w:t>
            </w:r>
          </w:p>
        </w:tc>
        <w:tc>
          <w:tcPr>
            <w:tcW w:w="2110" w:type="dxa"/>
            <w:vAlign w:val="center"/>
          </w:tcPr>
          <w:p w14:paraId="07FE33D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Ressort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de compression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conique</w:t>
            </w:r>
            <w:proofErr w:type="spellEnd"/>
          </w:p>
        </w:tc>
        <w:tc>
          <w:tcPr>
            <w:tcW w:w="754" w:type="dxa"/>
            <w:vAlign w:val="center"/>
          </w:tcPr>
          <w:p w14:paraId="3E18954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7F1FA016" w14:textId="77777777">
        <w:trPr>
          <w:trHeight w:val="214"/>
        </w:trPr>
        <w:tc>
          <w:tcPr>
            <w:tcW w:w="589" w:type="dxa"/>
            <w:vAlign w:val="center"/>
          </w:tcPr>
          <w:p w14:paraId="27356CA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6</w:t>
            </w:r>
          </w:p>
        </w:tc>
        <w:tc>
          <w:tcPr>
            <w:tcW w:w="1467" w:type="dxa"/>
            <w:vAlign w:val="center"/>
          </w:tcPr>
          <w:p w14:paraId="4795733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A027005-044-00</w:t>
            </w:r>
          </w:p>
        </w:tc>
        <w:tc>
          <w:tcPr>
            <w:tcW w:w="2110" w:type="dxa"/>
            <w:vAlign w:val="center"/>
          </w:tcPr>
          <w:p w14:paraId="4B72FD0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Carter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supérieur</w:t>
            </w:r>
            <w:proofErr w:type="spellEnd"/>
          </w:p>
        </w:tc>
        <w:tc>
          <w:tcPr>
            <w:tcW w:w="754" w:type="dxa"/>
            <w:vAlign w:val="center"/>
          </w:tcPr>
          <w:p w14:paraId="156281F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353902EE" w14:textId="77777777">
        <w:trPr>
          <w:trHeight w:val="252"/>
        </w:trPr>
        <w:tc>
          <w:tcPr>
            <w:tcW w:w="589" w:type="dxa"/>
            <w:vAlign w:val="center"/>
          </w:tcPr>
          <w:p w14:paraId="7B4D6C4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7</w:t>
            </w:r>
          </w:p>
        </w:tc>
        <w:tc>
          <w:tcPr>
            <w:tcW w:w="1467" w:type="dxa"/>
            <w:vAlign w:val="center"/>
          </w:tcPr>
          <w:p w14:paraId="643F6BB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A027005-109-00</w:t>
            </w:r>
          </w:p>
        </w:tc>
        <w:tc>
          <w:tcPr>
            <w:tcW w:w="2110" w:type="dxa"/>
            <w:vAlign w:val="center"/>
          </w:tcPr>
          <w:p w14:paraId="7013D418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Joint d’étanchéité</w:t>
            </w:r>
          </w:p>
        </w:tc>
        <w:tc>
          <w:tcPr>
            <w:tcW w:w="754" w:type="dxa"/>
            <w:vAlign w:val="center"/>
          </w:tcPr>
          <w:p w14:paraId="43BC98A6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887D84D" w14:textId="77777777">
        <w:trPr>
          <w:trHeight w:val="252"/>
        </w:trPr>
        <w:tc>
          <w:tcPr>
            <w:tcW w:w="589" w:type="dxa"/>
            <w:vAlign w:val="center"/>
          </w:tcPr>
          <w:p w14:paraId="67322A2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</w:t>
            </w:r>
          </w:p>
        </w:tc>
        <w:tc>
          <w:tcPr>
            <w:tcW w:w="1467" w:type="dxa"/>
            <w:vAlign w:val="center"/>
          </w:tcPr>
          <w:p w14:paraId="0A87A47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8SJAB30-12</w:t>
            </w:r>
          </w:p>
        </w:tc>
        <w:tc>
          <w:tcPr>
            <w:tcW w:w="2110" w:type="dxa"/>
            <w:vAlign w:val="center"/>
          </w:tcPr>
          <w:p w14:paraId="10BC0BB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Vis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taraudeuse</w:t>
            </w:r>
            <w:proofErr w:type="spellEnd"/>
          </w:p>
        </w:tc>
        <w:tc>
          <w:tcPr>
            <w:tcW w:w="754" w:type="dxa"/>
            <w:vAlign w:val="center"/>
          </w:tcPr>
          <w:p w14:paraId="191B549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13</w:t>
            </w:r>
          </w:p>
        </w:tc>
      </w:tr>
      <w:tr w:rsidR="00BA2A63" w14:paraId="44C07C55" w14:textId="77777777">
        <w:trPr>
          <w:trHeight w:val="252"/>
        </w:trPr>
        <w:tc>
          <w:tcPr>
            <w:tcW w:w="589" w:type="dxa"/>
            <w:vAlign w:val="center"/>
          </w:tcPr>
          <w:p w14:paraId="1E81E076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9</w:t>
            </w:r>
          </w:p>
        </w:tc>
        <w:tc>
          <w:tcPr>
            <w:tcW w:w="1467" w:type="dxa"/>
            <w:vAlign w:val="center"/>
          </w:tcPr>
          <w:p w14:paraId="778CC43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A027004-030-00</w:t>
            </w:r>
          </w:p>
        </w:tc>
        <w:tc>
          <w:tcPr>
            <w:tcW w:w="2110" w:type="dxa"/>
            <w:vAlign w:val="center"/>
          </w:tcPr>
          <w:p w14:paraId="6E50586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Fil de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connexion</w:t>
            </w:r>
            <w:proofErr w:type="spellEnd"/>
          </w:p>
        </w:tc>
        <w:tc>
          <w:tcPr>
            <w:tcW w:w="754" w:type="dxa"/>
            <w:vAlign w:val="center"/>
          </w:tcPr>
          <w:p w14:paraId="1B5C735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3EB0B1C6" w14:textId="77777777">
        <w:trPr>
          <w:trHeight w:val="252"/>
        </w:trPr>
        <w:tc>
          <w:tcPr>
            <w:tcW w:w="589" w:type="dxa"/>
            <w:vAlign w:val="center"/>
          </w:tcPr>
          <w:p w14:paraId="276EB28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10</w:t>
            </w:r>
          </w:p>
        </w:tc>
        <w:tc>
          <w:tcPr>
            <w:tcW w:w="1467" w:type="dxa"/>
            <w:vAlign w:val="center"/>
          </w:tcPr>
          <w:p w14:paraId="5CC3C33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A027005-091-00</w:t>
            </w:r>
          </w:p>
        </w:tc>
        <w:tc>
          <w:tcPr>
            <w:tcW w:w="2110" w:type="dxa"/>
            <w:vAlign w:val="center"/>
          </w:tcPr>
          <w:p w14:paraId="5D256E4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Panneau</w:t>
            </w:r>
            <w:proofErr w:type="spellEnd"/>
          </w:p>
        </w:tc>
        <w:tc>
          <w:tcPr>
            <w:tcW w:w="754" w:type="dxa"/>
            <w:vAlign w:val="center"/>
          </w:tcPr>
          <w:p w14:paraId="000443F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FF8866C" w14:textId="77777777">
        <w:trPr>
          <w:trHeight w:val="252"/>
        </w:trPr>
        <w:tc>
          <w:tcPr>
            <w:tcW w:w="589" w:type="dxa"/>
            <w:vAlign w:val="center"/>
          </w:tcPr>
          <w:p w14:paraId="1BA0DE9D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11</w:t>
            </w:r>
          </w:p>
        </w:tc>
        <w:tc>
          <w:tcPr>
            <w:tcW w:w="1467" w:type="dxa"/>
            <w:vAlign w:val="center"/>
          </w:tcPr>
          <w:p w14:paraId="0588DAA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A027012-026-00</w:t>
            </w:r>
          </w:p>
        </w:tc>
        <w:tc>
          <w:tcPr>
            <w:tcW w:w="2110" w:type="dxa"/>
            <w:vAlign w:val="center"/>
          </w:tcPr>
          <w:p w14:paraId="6E399D59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Ensemble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électronique</w:t>
            </w:r>
            <w:proofErr w:type="spellEnd"/>
          </w:p>
        </w:tc>
        <w:tc>
          <w:tcPr>
            <w:tcW w:w="754" w:type="dxa"/>
            <w:vAlign w:val="center"/>
          </w:tcPr>
          <w:p w14:paraId="3356474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2D31BD90" w14:textId="77777777">
        <w:trPr>
          <w:trHeight w:val="252"/>
        </w:trPr>
        <w:tc>
          <w:tcPr>
            <w:tcW w:w="589" w:type="dxa"/>
            <w:vAlign w:val="center"/>
          </w:tcPr>
          <w:p w14:paraId="4C498FB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12</w:t>
            </w:r>
          </w:p>
        </w:tc>
        <w:tc>
          <w:tcPr>
            <w:tcW w:w="1467" w:type="dxa"/>
            <w:vAlign w:val="center"/>
          </w:tcPr>
          <w:p w14:paraId="3D1C097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8SJAB40-16</w:t>
            </w:r>
          </w:p>
        </w:tc>
        <w:tc>
          <w:tcPr>
            <w:tcW w:w="2110" w:type="dxa"/>
            <w:vAlign w:val="center"/>
          </w:tcPr>
          <w:p w14:paraId="77A4293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Vis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autotaraudeuse</w:t>
            </w:r>
            <w:proofErr w:type="spellEnd"/>
          </w:p>
        </w:tc>
        <w:tc>
          <w:tcPr>
            <w:tcW w:w="754" w:type="dxa"/>
            <w:vAlign w:val="center"/>
          </w:tcPr>
          <w:p w14:paraId="6FCD2C8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43</w:t>
            </w:r>
          </w:p>
        </w:tc>
      </w:tr>
      <w:tr w:rsidR="00BA2A63" w14:paraId="5F25C5A3" w14:textId="77777777">
        <w:trPr>
          <w:trHeight w:val="252"/>
        </w:trPr>
        <w:tc>
          <w:tcPr>
            <w:tcW w:w="589" w:type="dxa"/>
            <w:vAlign w:val="center"/>
          </w:tcPr>
          <w:p w14:paraId="68420FA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13</w:t>
            </w:r>
          </w:p>
        </w:tc>
        <w:tc>
          <w:tcPr>
            <w:tcW w:w="1467" w:type="dxa"/>
            <w:vAlign w:val="center"/>
          </w:tcPr>
          <w:p w14:paraId="495F91C6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A027005-103-01</w:t>
            </w:r>
          </w:p>
        </w:tc>
        <w:tc>
          <w:tcPr>
            <w:tcW w:w="2110" w:type="dxa"/>
            <w:vAlign w:val="center"/>
          </w:tcPr>
          <w:p w14:paraId="7268286D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Joint d’étanchéité</w:t>
            </w:r>
          </w:p>
        </w:tc>
        <w:tc>
          <w:tcPr>
            <w:tcW w:w="754" w:type="dxa"/>
            <w:vAlign w:val="center"/>
          </w:tcPr>
          <w:p w14:paraId="20E3D316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5D33EB2D" w14:textId="77777777">
        <w:trPr>
          <w:trHeight w:val="252"/>
        </w:trPr>
        <w:tc>
          <w:tcPr>
            <w:tcW w:w="589" w:type="dxa"/>
            <w:vAlign w:val="center"/>
          </w:tcPr>
          <w:p w14:paraId="471BE57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14</w:t>
            </w:r>
          </w:p>
        </w:tc>
        <w:tc>
          <w:tcPr>
            <w:tcW w:w="1467" w:type="dxa"/>
            <w:vAlign w:val="center"/>
          </w:tcPr>
          <w:p w14:paraId="143EEB9D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A027005-058-00</w:t>
            </w:r>
          </w:p>
        </w:tc>
        <w:tc>
          <w:tcPr>
            <w:tcW w:w="2110" w:type="dxa"/>
            <w:vAlign w:val="center"/>
          </w:tcPr>
          <w:p w14:paraId="4CE1904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Couverture de bouton</w:t>
            </w:r>
          </w:p>
        </w:tc>
        <w:tc>
          <w:tcPr>
            <w:tcW w:w="754" w:type="dxa"/>
            <w:vAlign w:val="center"/>
          </w:tcPr>
          <w:p w14:paraId="0469782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72C91C9C" w14:textId="77777777">
        <w:trPr>
          <w:trHeight w:val="252"/>
        </w:trPr>
        <w:tc>
          <w:tcPr>
            <w:tcW w:w="589" w:type="dxa"/>
            <w:vAlign w:val="center"/>
          </w:tcPr>
          <w:p w14:paraId="2BD20A3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15</w:t>
            </w:r>
          </w:p>
        </w:tc>
        <w:tc>
          <w:tcPr>
            <w:tcW w:w="1467" w:type="dxa"/>
            <w:vAlign w:val="center"/>
          </w:tcPr>
          <w:p w14:paraId="33DEDD4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A027005-060-00</w:t>
            </w:r>
          </w:p>
        </w:tc>
        <w:tc>
          <w:tcPr>
            <w:tcW w:w="2110" w:type="dxa"/>
            <w:vAlign w:val="center"/>
          </w:tcPr>
          <w:p w14:paraId="07DB21C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bouton</w:t>
            </w:r>
          </w:p>
        </w:tc>
        <w:tc>
          <w:tcPr>
            <w:tcW w:w="754" w:type="dxa"/>
            <w:vAlign w:val="center"/>
          </w:tcPr>
          <w:p w14:paraId="7CAC230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F7A8F84" w14:textId="77777777">
        <w:trPr>
          <w:trHeight w:val="252"/>
        </w:trPr>
        <w:tc>
          <w:tcPr>
            <w:tcW w:w="589" w:type="dxa"/>
            <w:vAlign w:val="center"/>
          </w:tcPr>
          <w:p w14:paraId="285B6EC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16</w:t>
            </w:r>
          </w:p>
        </w:tc>
        <w:tc>
          <w:tcPr>
            <w:tcW w:w="1467" w:type="dxa"/>
            <w:vAlign w:val="center"/>
          </w:tcPr>
          <w:p w14:paraId="56B4B31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A027005-059-00</w:t>
            </w:r>
          </w:p>
        </w:tc>
        <w:tc>
          <w:tcPr>
            <w:tcW w:w="2110" w:type="dxa"/>
            <w:vAlign w:val="center"/>
          </w:tcPr>
          <w:p w14:paraId="6D482092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bouton</w:t>
            </w:r>
          </w:p>
        </w:tc>
        <w:tc>
          <w:tcPr>
            <w:tcW w:w="754" w:type="dxa"/>
            <w:vAlign w:val="center"/>
          </w:tcPr>
          <w:p w14:paraId="0316745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5A375DE3" w14:textId="77777777">
        <w:trPr>
          <w:trHeight w:val="252"/>
        </w:trPr>
        <w:tc>
          <w:tcPr>
            <w:tcW w:w="589" w:type="dxa"/>
            <w:vAlign w:val="center"/>
          </w:tcPr>
          <w:p w14:paraId="6BE0873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17</w:t>
            </w:r>
          </w:p>
        </w:tc>
        <w:tc>
          <w:tcPr>
            <w:tcW w:w="1467" w:type="dxa"/>
            <w:vAlign w:val="center"/>
          </w:tcPr>
          <w:p w14:paraId="1FB0CFD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A027005-057-00</w:t>
            </w:r>
          </w:p>
        </w:tc>
        <w:tc>
          <w:tcPr>
            <w:tcW w:w="2110" w:type="dxa"/>
            <w:vAlign w:val="center"/>
          </w:tcPr>
          <w:p w14:paraId="5D21D95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Logement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du bouton</w:t>
            </w:r>
          </w:p>
        </w:tc>
        <w:tc>
          <w:tcPr>
            <w:tcW w:w="754" w:type="dxa"/>
            <w:vAlign w:val="center"/>
          </w:tcPr>
          <w:p w14:paraId="769C034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6B95D0D" w14:textId="77777777">
        <w:trPr>
          <w:trHeight w:val="252"/>
        </w:trPr>
        <w:tc>
          <w:tcPr>
            <w:tcW w:w="589" w:type="dxa"/>
            <w:vAlign w:val="center"/>
          </w:tcPr>
          <w:p w14:paraId="1919C13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18</w:t>
            </w:r>
          </w:p>
        </w:tc>
        <w:tc>
          <w:tcPr>
            <w:tcW w:w="1467" w:type="dxa"/>
            <w:vAlign w:val="center"/>
          </w:tcPr>
          <w:p w14:paraId="0C16C04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A027005-130-00</w:t>
            </w:r>
          </w:p>
        </w:tc>
        <w:tc>
          <w:tcPr>
            <w:tcW w:w="2110" w:type="dxa"/>
            <w:vAlign w:val="center"/>
          </w:tcPr>
          <w:p w14:paraId="5FDA9D49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Joint d’étanchéité</w:t>
            </w:r>
          </w:p>
        </w:tc>
        <w:tc>
          <w:tcPr>
            <w:tcW w:w="754" w:type="dxa"/>
            <w:vAlign w:val="center"/>
          </w:tcPr>
          <w:p w14:paraId="60D0D64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2AE7B255" w14:textId="77777777">
        <w:trPr>
          <w:trHeight w:val="252"/>
        </w:trPr>
        <w:tc>
          <w:tcPr>
            <w:tcW w:w="589" w:type="dxa"/>
            <w:vAlign w:val="center"/>
          </w:tcPr>
          <w:p w14:paraId="50338DD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19</w:t>
            </w:r>
          </w:p>
        </w:tc>
        <w:tc>
          <w:tcPr>
            <w:tcW w:w="1467" w:type="dxa"/>
            <w:vAlign w:val="center"/>
          </w:tcPr>
          <w:p w14:paraId="64D5744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A027005-056-00</w:t>
            </w:r>
          </w:p>
        </w:tc>
        <w:tc>
          <w:tcPr>
            <w:tcW w:w="2110" w:type="dxa"/>
            <w:vAlign w:val="center"/>
          </w:tcPr>
          <w:p w14:paraId="6BDBB03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couverture</w:t>
            </w:r>
          </w:p>
        </w:tc>
        <w:tc>
          <w:tcPr>
            <w:tcW w:w="754" w:type="dxa"/>
            <w:vAlign w:val="center"/>
          </w:tcPr>
          <w:p w14:paraId="6603628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7C42D9ED" w14:textId="77777777">
        <w:trPr>
          <w:trHeight w:val="252"/>
        </w:trPr>
        <w:tc>
          <w:tcPr>
            <w:tcW w:w="589" w:type="dxa"/>
            <w:vAlign w:val="center"/>
          </w:tcPr>
          <w:p w14:paraId="15B11FD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20</w:t>
            </w:r>
          </w:p>
        </w:tc>
        <w:tc>
          <w:tcPr>
            <w:tcW w:w="1467" w:type="dxa"/>
            <w:vAlign w:val="center"/>
          </w:tcPr>
          <w:p w14:paraId="471EBD4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A027018-011-00</w:t>
            </w:r>
          </w:p>
        </w:tc>
        <w:tc>
          <w:tcPr>
            <w:tcW w:w="2110" w:type="dxa"/>
            <w:vAlign w:val="center"/>
          </w:tcPr>
          <w:p w14:paraId="01509F5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Ensemble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électronique</w:t>
            </w:r>
            <w:proofErr w:type="spellEnd"/>
          </w:p>
        </w:tc>
        <w:tc>
          <w:tcPr>
            <w:tcW w:w="754" w:type="dxa"/>
            <w:vAlign w:val="center"/>
          </w:tcPr>
          <w:p w14:paraId="0CFDB62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E7DE501" w14:textId="77777777">
        <w:trPr>
          <w:trHeight w:val="252"/>
        </w:trPr>
        <w:tc>
          <w:tcPr>
            <w:tcW w:w="589" w:type="dxa"/>
            <w:vAlign w:val="center"/>
          </w:tcPr>
          <w:p w14:paraId="2BAF4EED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21</w:t>
            </w:r>
          </w:p>
        </w:tc>
        <w:tc>
          <w:tcPr>
            <w:tcW w:w="1467" w:type="dxa"/>
            <w:vAlign w:val="center"/>
          </w:tcPr>
          <w:p w14:paraId="7F7392A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A027005-055-01</w:t>
            </w:r>
          </w:p>
        </w:tc>
        <w:tc>
          <w:tcPr>
            <w:tcW w:w="2110" w:type="dxa"/>
            <w:vAlign w:val="center"/>
          </w:tcPr>
          <w:p w14:paraId="0FCE8949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Bac arrière fixe</w:t>
            </w:r>
          </w:p>
        </w:tc>
        <w:tc>
          <w:tcPr>
            <w:tcW w:w="754" w:type="dxa"/>
            <w:vAlign w:val="center"/>
          </w:tcPr>
          <w:p w14:paraId="01755D0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35E7799" w14:textId="77777777">
        <w:trPr>
          <w:trHeight w:val="325"/>
        </w:trPr>
        <w:tc>
          <w:tcPr>
            <w:tcW w:w="589" w:type="dxa"/>
            <w:vAlign w:val="center"/>
          </w:tcPr>
          <w:p w14:paraId="0EC71196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22</w:t>
            </w:r>
          </w:p>
        </w:tc>
        <w:tc>
          <w:tcPr>
            <w:tcW w:w="1467" w:type="dxa"/>
            <w:vAlign w:val="center"/>
          </w:tcPr>
          <w:p w14:paraId="05FA6BA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8SJGN04-12D01</w:t>
            </w:r>
          </w:p>
        </w:tc>
        <w:tc>
          <w:tcPr>
            <w:tcW w:w="2110" w:type="dxa"/>
            <w:vAlign w:val="center"/>
          </w:tcPr>
          <w:p w14:paraId="730040FD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vis anti-chute</w:t>
            </w:r>
          </w:p>
        </w:tc>
        <w:tc>
          <w:tcPr>
            <w:tcW w:w="754" w:type="dxa"/>
            <w:vAlign w:val="center"/>
          </w:tcPr>
          <w:p w14:paraId="6BCA1A4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</w:t>
            </w:r>
          </w:p>
        </w:tc>
      </w:tr>
      <w:tr w:rsidR="00BA2A63" w14:paraId="6D08ED3B" w14:textId="77777777">
        <w:trPr>
          <w:trHeight w:val="214"/>
        </w:trPr>
        <w:tc>
          <w:tcPr>
            <w:tcW w:w="589" w:type="dxa"/>
            <w:vAlign w:val="center"/>
          </w:tcPr>
          <w:p w14:paraId="1A1EFAC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23</w:t>
            </w:r>
          </w:p>
        </w:tc>
        <w:tc>
          <w:tcPr>
            <w:tcW w:w="1467" w:type="dxa"/>
            <w:vAlign w:val="center"/>
          </w:tcPr>
          <w:p w14:paraId="3187881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A027005-023-00</w:t>
            </w:r>
          </w:p>
        </w:tc>
        <w:tc>
          <w:tcPr>
            <w:tcW w:w="2110" w:type="dxa"/>
            <w:vAlign w:val="center"/>
          </w:tcPr>
          <w:p w14:paraId="377CFED3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Bac arrière fixe</w:t>
            </w:r>
          </w:p>
        </w:tc>
        <w:tc>
          <w:tcPr>
            <w:tcW w:w="754" w:type="dxa"/>
            <w:vAlign w:val="center"/>
          </w:tcPr>
          <w:p w14:paraId="5148B30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6C32AEC" w14:textId="77777777">
        <w:trPr>
          <w:trHeight w:val="252"/>
        </w:trPr>
        <w:tc>
          <w:tcPr>
            <w:tcW w:w="589" w:type="dxa"/>
            <w:vAlign w:val="center"/>
          </w:tcPr>
          <w:p w14:paraId="0A81DA8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24</w:t>
            </w:r>
          </w:p>
        </w:tc>
        <w:tc>
          <w:tcPr>
            <w:tcW w:w="1467" w:type="dxa"/>
            <w:vAlign w:val="center"/>
          </w:tcPr>
          <w:p w14:paraId="32A9750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8SHCF05-08</w:t>
            </w:r>
          </w:p>
        </w:tc>
        <w:tc>
          <w:tcPr>
            <w:tcW w:w="2110" w:type="dxa"/>
            <w:vAlign w:val="center"/>
          </w:tcPr>
          <w:p w14:paraId="29FBCE1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vis</w:t>
            </w:r>
          </w:p>
        </w:tc>
        <w:tc>
          <w:tcPr>
            <w:tcW w:w="754" w:type="dxa"/>
            <w:vAlign w:val="center"/>
          </w:tcPr>
          <w:p w14:paraId="3C1EDAF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069FC05" w14:textId="77777777">
        <w:trPr>
          <w:trHeight w:val="252"/>
        </w:trPr>
        <w:tc>
          <w:tcPr>
            <w:tcW w:w="589" w:type="dxa"/>
            <w:vAlign w:val="center"/>
          </w:tcPr>
          <w:p w14:paraId="0852568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25</w:t>
            </w:r>
          </w:p>
        </w:tc>
        <w:tc>
          <w:tcPr>
            <w:tcW w:w="1467" w:type="dxa"/>
            <w:vAlign w:val="center"/>
          </w:tcPr>
          <w:p w14:paraId="59CD8A9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8SHCF05-12</w:t>
            </w:r>
          </w:p>
        </w:tc>
        <w:tc>
          <w:tcPr>
            <w:tcW w:w="2110" w:type="dxa"/>
            <w:vAlign w:val="center"/>
          </w:tcPr>
          <w:p w14:paraId="3D4AF376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vis</w:t>
            </w:r>
          </w:p>
        </w:tc>
        <w:tc>
          <w:tcPr>
            <w:tcW w:w="754" w:type="dxa"/>
            <w:vAlign w:val="center"/>
          </w:tcPr>
          <w:p w14:paraId="7F6AD49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51F30254" w14:textId="77777777">
        <w:trPr>
          <w:trHeight w:val="252"/>
        </w:trPr>
        <w:tc>
          <w:tcPr>
            <w:tcW w:w="589" w:type="dxa"/>
            <w:vAlign w:val="center"/>
          </w:tcPr>
          <w:p w14:paraId="3CF625F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26</w:t>
            </w:r>
          </w:p>
        </w:tc>
        <w:tc>
          <w:tcPr>
            <w:tcW w:w="1467" w:type="dxa"/>
            <w:vAlign w:val="center"/>
          </w:tcPr>
          <w:p w14:paraId="4A1AEF2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A027005-151-00</w:t>
            </w:r>
          </w:p>
        </w:tc>
        <w:tc>
          <w:tcPr>
            <w:tcW w:w="2110" w:type="dxa"/>
            <w:vAlign w:val="center"/>
          </w:tcPr>
          <w:p w14:paraId="0656CD5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Ressort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de compression</w:t>
            </w:r>
          </w:p>
        </w:tc>
        <w:tc>
          <w:tcPr>
            <w:tcW w:w="754" w:type="dxa"/>
            <w:vAlign w:val="center"/>
          </w:tcPr>
          <w:p w14:paraId="4B1078B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5A9AF35E" w14:textId="77777777">
        <w:trPr>
          <w:trHeight w:val="252"/>
        </w:trPr>
        <w:tc>
          <w:tcPr>
            <w:tcW w:w="589" w:type="dxa"/>
            <w:vAlign w:val="center"/>
          </w:tcPr>
          <w:p w14:paraId="72AD3D2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27</w:t>
            </w:r>
          </w:p>
        </w:tc>
        <w:tc>
          <w:tcPr>
            <w:tcW w:w="1467" w:type="dxa"/>
            <w:vAlign w:val="center"/>
          </w:tcPr>
          <w:p w14:paraId="7B10364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8301-513901-00</w:t>
            </w:r>
          </w:p>
        </w:tc>
        <w:tc>
          <w:tcPr>
            <w:tcW w:w="2110" w:type="dxa"/>
            <w:vAlign w:val="center"/>
          </w:tcPr>
          <w:p w14:paraId="37FECFF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Contrepoids</w:t>
            </w:r>
            <w:proofErr w:type="spellEnd"/>
          </w:p>
        </w:tc>
        <w:tc>
          <w:tcPr>
            <w:tcW w:w="754" w:type="dxa"/>
            <w:vAlign w:val="center"/>
          </w:tcPr>
          <w:p w14:paraId="457CAA3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5A0F384" w14:textId="77777777">
        <w:trPr>
          <w:trHeight w:val="252"/>
        </w:trPr>
        <w:tc>
          <w:tcPr>
            <w:tcW w:w="589" w:type="dxa"/>
            <w:vAlign w:val="center"/>
          </w:tcPr>
          <w:p w14:paraId="057752DD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28</w:t>
            </w:r>
          </w:p>
        </w:tc>
        <w:tc>
          <w:tcPr>
            <w:tcW w:w="1467" w:type="dxa"/>
            <w:vAlign w:val="center"/>
          </w:tcPr>
          <w:p w14:paraId="4DB2A97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A027012-009-00</w:t>
            </w:r>
          </w:p>
        </w:tc>
        <w:tc>
          <w:tcPr>
            <w:tcW w:w="2110" w:type="dxa"/>
            <w:vAlign w:val="center"/>
          </w:tcPr>
          <w:p w14:paraId="5A1C61D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Contrepoids</w:t>
            </w:r>
            <w:proofErr w:type="spellEnd"/>
          </w:p>
        </w:tc>
        <w:tc>
          <w:tcPr>
            <w:tcW w:w="754" w:type="dxa"/>
            <w:vAlign w:val="center"/>
          </w:tcPr>
          <w:p w14:paraId="0DE281F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2CFE8711" w14:textId="77777777">
        <w:trPr>
          <w:trHeight w:val="252"/>
        </w:trPr>
        <w:tc>
          <w:tcPr>
            <w:tcW w:w="589" w:type="dxa"/>
            <w:vAlign w:val="center"/>
          </w:tcPr>
          <w:p w14:paraId="4AAAE26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29</w:t>
            </w:r>
          </w:p>
        </w:tc>
        <w:tc>
          <w:tcPr>
            <w:tcW w:w="1467" w:type="dxa"/>
            <w:vAlign w:val="center"/>
          </w:tcPr>
          <w:p w14:paraId="18BD306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8SJAB40-10</w:t>
            </w:r>
          </w:p>
        </w:tc>
        <w:tc>
          <w:tcPr>
            <w:tcW w:w="2110" w:type="dxa"/>
            <w:vAlign w:val="center"/>
          </w:tcPr>
          <w:p w14:paraId="2CF70A8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Vis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autotaraudeuse</w:t>
            </w:r>
            <w:proofErr w:type="spellEnd"/>
          </w:p>
        </w:tc>
        <w:tc>
          <w:tcPr>
            <w:tcW w:w="754" w:type="dxa"/>
            <w:vAlign w:val="center"/>
          </w:tcPr>
          <w:p w14:paraId="1C5CBE5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01C8A364" w14:textId="77777777">
        <w:trPr>
          <w:trHeight w:val="252"/>
        </w:trPr>
        <w:tc>
          <w:tcPr>
            <w:tcW w:w="589" w:type="dxa"/>
            <w:vAlign w:val="center"/>
          </w:tcPr>
          <w:p w14:paraId="3B9055E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30</w:t>
            </w:r>
          </w:p>
        </w:tc>
        <w:tc>
          <w:tcPr>
            <w:tcW w:w="1467" w:type="dxa"/>
            <w:vAlign w:val="center"/>
          </w:tcPr>
          <w:p w14:paraId="2B3BE6F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A027012-047-00</w:t>
            </w:r>
          </w:p>
        </w:tc>
        <w:tc>
          <w:tcPr>
            <w:tcW w:w="2110" w:type="dxa"/>
            <w:vAlign w:val="center"/>
          </w:tcPr>
          <w:p w14:paraId="3417809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Rondelle de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frein</w:t>
            </w:r>
            <w:proofErr w:type="spellEnd"/>
          </w:p>
        </w:tc>
        <w:tc>
          <w:tcPr>
            <w:tcW w:w="754" w:type="dxa"/>
            <w:vAlign w:val="center"/>
          </w:tcPr>
          <w:p w14:paraId="04AD274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6</w:t>
            </w:r>
          </w:p>
        </w:tc>
      </w:tr>
      <w:tr w:rsidR="00BA2A63" w14:paraId="04C54AC1" w14:textId="77777777">
        <w:trPr>
          <w:trHeight w:val="252"/>
        </w:trPr>
        <w:tc>
          <w:tcPr>
            <w:tcW w:w="589" w:type="dxa"/>
            <w:vAlign w:val="center"/>
          </w:tcPr>
          <w:p w14:paraId="0930E99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31</w:t>
            </w:r>
          </w:p>
        </w:tc>
        <w:tc>
          <w:tcPr>
            <w:tcW w:w="1467" w:type="dxa"/>
            <w:vAlign w:val="center"/>
          </w:tcPr>
          <w:p w14:paraId="347D99B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8202-741001-00</w:t>
            </w:r>
          </w:p>
        </w:tc>
        <w:tc>
          <w:tcPr>
            <w:tcW w:w="2110" w:type="dxa"/>
            <w:vAlign w:val="center"/>
          </w:tcPr>
          <w:p w14:paraId="517F3F9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Joint plat</w:t>
            </w:r>
          </w:p>
        </w:tc>
        <w:tc>
          <w:tcPr>
            <w:tcW w:w="754" w:type="dxa"/>
            <w:vAlign w:val="center"/>
          </w:tcPr>
          <w:p w14:paraId="19B6617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4428081A" w14:textId="77777777">
        <w:trPr>
          <w:trHeight w:val="252"/>
        </w:trPr>
        <w:tc>
          <w:tcPr>
            <w:tcW w:w="589" w:type="dxa"/>
            <w:vAlign w:val="center"/>
          </w:tcPr>
          <w:p w14:paraId="1FD176A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32</w:t>
            </w:r>
          </w:p>
        </w:tc>
        <w:tc>
          <w:tcPr>
            <w:tcW w:w="1467" w:type="dxa"/>
            <w:vAlign w:val="center"/>
          </w:tcPr>
          <w:p w14:paraId="41C1A26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A027005-101-00</w:t>
            </w:r>
          </w:p>
        </w:tc>
        <w:tc>
          <w:tcPr>
            <w:tcW w:w="2110" w:type="dxa"/>
            <w:vAlign w:val="center"/>
          </w:tcPr>
          <w:p w14:paraId="3C80636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Coussinet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anti-vibrations</w:t>
            </w:r>
          </w:p>
        </w:tc>
        <w:tc>
          <w:tcPr>
            <w:tcW w:w="754" w:type="dxa"/>
            <w:vAlign w:val="center"/>
          </w:tcPr>
          <w:p w14:paraId="2471FDF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0AC465BE" w14:textId="77777777">
        <w:trPr>
          <w:trHeight w:val="432"/>
        </w:trPr>
        <w:tc>
          <w:tcPr>
            <w:tcW w:w="589" w:type="dxa"/>
            <w:vAlign w:val="center"/>
          </w:tcPr>
          <w:p w14:paraId="4ECBA97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33</w:t>
            </w:r>
          </w:p>
        </w:tc>
        <w:tc>
          <w:tcPr>
            <w:tcW w:w="1467" w:type="dxa"/>
            <w:vAlign w:val="center"/>
          </w:tcPr>
          <w:p w14:paraId="7630C97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A027018-002-00</w:t>
            </w:r>
          </w:p>
        </w:tc>
        <w:tc>
          <w:tcPr>
            <w:tcW w:w="2110" w:type="dxa"/>
            <w:vAlign w:val="center"/>
          </w:tcPr>
          <w:p w14:paraId="48ACC905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Ensemble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électronique</w:t>
            </w:r>
            <w:proofErr w:type="spellEnd"/>
          </w:p>
        </w:tc>
        <w:tc>
          <w:tcPr>
            <w:tcW w:w="754" w:type="dxa"/>
            <w:vAlign w:val="center"/>
          </w:tcPr>
          <w:p w14:paraId="27A89E0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0D5056C" w14:textId="77777777">
        <w:trPr>
          <w:trHeight w:val="432"/>
        </w:trPr>
        <w:tc>
          <w:tcPr>
            <w:tcW w:w="589" w:type="dxa"/>
            <w:vAlign w:val="center"/>
          </w:tcPr>
          <w:p w14:paraId="2B7FD7A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34</w:t>
            </w:r>
          </w:p>
        </w:tc>
        <w:tc>
          <w:tcPr>
            <w:tcW w:w="1467" w:type="dxa"/>
            <w:vAlign w:val="center"/>
          </w:tcPr>
          <w:p w14:paraId="6281134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A027018-006-00</w:t>
            </w:r>
          </w:p>
        </w:tc>
        <w:tc>
          <w:tcPr>
            <w:tcW w:w="2110" w:type="dxa"/>
            <w:vAlign w:val="center"/>
          </w:tcPr>
          <w:p w14:paraId="0CCCB2E8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Ensemble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électronique</w:t>
            </w:r>
            <w:proofErr w:type="spellEnd"/>
          </w:p>
        </w:tc>
        <w:tc>
          <w:tcPr>
            <w:tcW w:w="754" w:type="dxa"/>
            <w:vAlign w:val="center"/>
          </w:tcPr>
          <w:p w14:paraId="23F81F4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2DD03D60" w14:textId="77777777">
        <w:trPr>
          <w:trHeight w:val="252"/>
        </w:trPr>
        <w:tc>
          <w:tcPr>
            <w:tcW w:w="589" w:type="dxa"/>
            <w:vAlign w:val="center"/>
          </w:tcPr>
          <w:p w14:paraId="073DA1C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35</w:t>
            </w:r>
          </w:p>
        </w:tc>
        <w:tc>
          <w:tcPr>
            <w:tcW w:w="1467" w:type="dxa"/>
            <w:vAlign w:val="center"/>
          </w:tcPr>
          <w:p w14:paraId="62751DB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A027005-043-00</w:t>
            </w:r>
          </w:p>
        </w:tc>
        <w:tc>
          <w:tcPr>
            <w:tcW w:w="2110" w:type="dxa"/>
            <w:vAlign w:val="center"/>
          </w:tcPr>
          <w:p w14:paraId="4201346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couverture</w:t>
            </w:r>
          </w:p>
        </w:tc>
        <w:tc>
          <w:tcPr>
            <w:tcW w:w="754" w:type="dxa"/>
            <w:vAlign w:val="center"/>
          </w:tcPr>
          <w:p w14:paraId="434449C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6B6D0E89" w14:textId="77777777">
        <w:trPr>
          <w:trHeight w:val="252"/>
        </w:trPr>
        <w:tc>
          <w:tcPr>
            <w:tcW w:w="589" w:type="dxa"/>
            <w:vAlign w:val="center"/>
          </w:tcPr>
          <w:p w14:paraId="28CF680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36</w:t>
            </w:r>
          </w:p>
        </w:tc>
        <w:tc>
          <w:tcPr>
            <w:tcW w:w="1467" w:type="dxa"/>
            <w:vAlign w:val="center"/>
          </w:tcPr>
          <w:p w14:paraId="37D70B2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A027012-050-00</w:t>
            </w:r>
          </w:p>
        </w:tc>
        <w:tc>
          <w:tcPr>
            <w:tcW w:w="2110" w:type="dxa"/>
            <w:vAlign w:val="center"/>
          </w:tcPr>
          <w:p w14:paraId="4FD3572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Bloc batterie</w:t>
            </w:r>
          </w:p>
        </w:tc>
        <w:tc>
          <w:tcPr>
            <w:tcW w:w="754" w:type="dxa"/>
            <w:vAlign w:val="center"/>
          </w:tcPr>
          <w:p w14:paraId="79C3E67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F1068B7" w14:textId="77777777">
        <w:trPr>
          <w:trHeight w:val="252"/>
        </w:trPr>
        <w:tc>
          <w:tcPr>
            <w:tcW w:w="589" w:type="dxa"/>
            <w:vAlign w:val="center"/>
          </w:tcPr>
          <w:p w14:paraId="51D39DA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37</w:t>
            </w:r>
          </w:p>
        </w:tc>
        <w:tc>
          <w:tcPr>
            <w:tcW w:w="1467" w:type="dxa"/>
            <w:vAlign w:val="center"/>
          </w:tcPr>
          <w:p w14:paraId="3E54ABB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A027005-102-00</w:t>
            </w:r>
          </w:p>
        </w:tc>
        <w:tc>
          <w:tcPr>
            <w:tcW w:w="2110" w:type="dxa"/>
            <w:vAlign w:val="center"/>
          </w:tcPr>
          <w:p w14:paraId="514CA2A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Joint d’étanchéité</w:t>
            </w:r>
          </w:p>
        </w:tc>
        <w:tc>
          <w:tcPr>
            <w:tcW w:w="754" w:type="dxa"/>
            <w:vAlign w:val="center"/>
          </w:tcPr>
          <w:p w14:paraId="040A028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6A1E307" w14:textId="77777777">
        <w:trPr>
          <w:trHeight w:val="252"/>
        </w:trPr>
        <w:tc>
          <w:tcPr>
            <w:tcW w:w="589" w:type="dxa"/>
            <w:vAlign w:val="center"/>
          </w:tcPr>
          <w:p w14:paraId="038DDC4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38</w:t>
            </w:r>
          </w:p>
        </w:tc>
        <w:tc>
          <w:tcPr>
            <w:tcW w:w="1467" w:type="dxa"/>
            <w:vAlign w:val="center"/>
          </w:tcPr>
          <w:p w14:paraId="744807D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A027005-108-01</w:t>
            </w:r>
          </w:p>
        </w:tc>
        <w:tc>
          <w:tcPr>
            <w:tcW w:w="2110" w:type="dxa"/>
            <w:vAlign w:val="center"/>
          </w:tcPr>
          <w:p w14:paraId="0A62064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bouchon de caoutchouc</w:t>
            </w:r>
          </w:p>
        </w:tc>
        <w:tc>
          <w:tcPr>
            <w:tcW w:w="754" w:type="dxa"/>
            <w:vAlign w:val="center"/>
          </w:tcPr>
          <w:p w14:paraId="6D984BD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98D354B" w14:textId="77777777">
        <w:trPr>
          <w:trHeight w:val="252"/>
        </w:trPr>
        <w:tc>
          <w:tcPr>
            <w:tcW w:w="589" w:type="dxa"/>
            <w:vAlign w:val="center"/>
          </w:tcPr>
          <w:p w14:paraId="0B8F434F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39</w:t>
            </w:r>
          </w:p>
        </w:tc>
        <w:tc>
          <w:tcPr>
            <w:tcW w:w="1467" w:type="dxa"/>
            <w:vAlign w:val="center"/>
          </w:tcPr>
          <w:p w14:paraId="1215F74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A027005-105-00</w:t>
            </w:r>
          </w:p>
        </w:tc>
        <w:tc>
          <w:tcPr>
            <w:tcW w:w="2110" w:type="dxa"/>
            <w:vAlign w:val="center"/>
          </w:tcPr>
          <w:p w14:paraId="6FBC46DE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Prise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de courant</w:t>
            </w:r>
          </w:p>
        </w:tc>
        <w:tc>
          <w:tcPr>
            <w:tcW w:w="754" w:type="dxa"/>
            <w:vAlign w:val="center"/>
          </w:tcPr>
          <w:p w14:paraId="24F797F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</w:t>
            </w:r>
          </w:p>
        </w:tc>
      </w:tr>
      <w:tr w:rsidR="00BA2A63" w14:paraId="127D2816" w14:textId="77777777">
        <w:trPr>
          <w:trHeight w:val="252"/>
        </w:trPr>
        <w:tc>
          <w:tcPr>
            <w:tcW w:w="589" w:type="dxa"/>
            <w:vAlign w:val="center"/>
          </w:tcPr>
          <w:p w14:paraId="49426D4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40</w:t>
            </w:r>
          </w:p>
        </w:tc>
        <w:tc>
          <w:tcPr>
            <w:tcW w:w="1467" w:type="dxa"/>
            <w:vAlign w:val="center"/>
          </w:tcPr>
          <w:p w14:paraId="1467911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A027012-018-00</w:t>
            </w:r>
          </w:p>
        </w:tc>
        <w:tc>
          <w:tcPr>
            <w:tcW w:w="2110" w:type="dxa"/>
            <w:vAlign w:val="center"/>
          </w:tcPr>
          <w:p w14:paraId="6435033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cable USB</w:t>
            </w:r>
          </w:p>
        </w:tc>
        <w:tc>
          <w:tcPr>
            <w:tcW w:w="754" w:type="dxa"/>
            <w:vAlign w:val="center"/>
          </w:tcPr>
          <w:p w14:paraId="60C8CD6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3B3D71F6" w14:textId="77777777">
        <w:trPr>
          <w:trHeight w:val="252"/>
        </w:trPr>
        <w:tc>
          <w:tcPr>
            <w:tcW w:w="589" w:type="dxa"/>
            <w:vAlign w:val="center"/>
          </w:tcPr>
          <w:p w14:paraId="66779FE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41</w:t>
            </w:r>
          </w:p>
        </w:tc>
        <w:tc>
          <w:tcPr>
            <w:tcW w:w="1467" w:type="dxa"/>
            <w:vAlign w:val="center"/>
          </w:tcPr>
          <w:p w14:paraId="163DEE1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A027005-051-00</w:t>
            </w:r>
          </w:p>
        </w:tc>
        <w:tc>
          <w:tcPr>
            <w:tcW w:w="2110" w:type="dxa"/>
            <w:vAlign w:val="center"/>
          </w:tcPr>
          <w:p w14:paraId="60E45A72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Bac arrière fixe</w:t>
            </w:r>
          </w:p>
        </w:tc>
        <w:tc>
          <w:tcPr>
            <w:tcW w:w="754" w:type="dxa"/>
            <w:vAlign w:val="center"/>
          </w:tcPr>
          <w:p w14:paraId="336EC30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7CF91D40" w14:textId="77777777">
        <w:trPr>
          <w:trHeight w:val="252"/>
        </w:trPr>
        <w:tc>
          <w:tcPr>
            <w:tcW w:w="589" w:type="dxa"/>
            <w:vAlign w:val="center"/>
          </w:tcPr>
          <w:p w14:paraId="3F49B29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42</w:t>
            </w:r>
          </w:p>
        </w:tc>
        <w:tc>
          <w:tcPr>
            <w:tcW w:w="1467" w:type="dxa"/>
            <w:vAlign w:val="center"/>
          </w:tcPr>
          <w:p w14:paraId="0955755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8201-754101-00</w:t>
            </w:r>
          </w:p>
        </w:tc>
        <w:tc>
          <w:tcPr>
            <w:tcW w:w="2110" w:type="dxa"/>
            <w:vAlign w:val="center"/>
          </w:tcPr>
          <w:p w14:paraId="2E82872F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anneau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de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retenue</w:t>
            </w:r>
            <w:proofErr w:type="spellEnd"/>
          </w:p>
        </w:tc>
        <w:tc>
          <w:tcPr>
            <w:tcW w:w="754" w:type="dxa"/>
            <w:vAlign w:val="center"/>
          </w:tcPr>
          <w:p w14:paraId="6088D8F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B7A80DF" w14:textId="77777777">
        <w:trPr>
          <w:trHeight w:val="252"/>
        </w:trPr>
        <w:tc>
          <w:tcPr>
            <w:tcW w:w="589" w:type="dxa"/>
            <w:vAlign w:val="center"/>
          </w:tcPr>
          <w:p w14:paraId="7BE41B0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43</w:t>
            </w:r>
          </w:p>
        </w:tc>
        <w:tc>
          <w:tcPr>
            <w:tcW w:w="1467" w:type="dxa"/>
            <w:vAlign w:val="center"/>
          </w:tcPr>
          <w:p w14:paraId="78EEDD3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A027005-110-00</w:t>
            </w:r>
          </w:p>
        </w:tc>
        <w:tc>
          <w:tcPr>
            <w:tcW w:w="2110" w:type="dxa"/>
            <w:vAlign w:val="center"/>
          </w:tcPr>
          <w:p w14:paraId="7EA8C3C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Bouchon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en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caoutchouc</w:t>
            </w:r>
          </w:p>
        </w:tc>
        <w:tc>
          <w:tcPr>
            <w:tcW w:w="754" w:type="dxa"/>
            <w:vAlign w:val="center"/>
          </w:tcPr>
          <w:p w14:paraId="2B6B391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0D920DE" w14:textId="77777777">
        <w:trPr>
          <w:trHeight w:val="252"/>
        </w:trPr>
        <w:tc>
          <w:tcPr>
            <w:tcW w:w="589" w:type="dxa"/>
            <w:vAlign w:val="center"/>
          </w:tcPr>
          <w:p w14:paraId="35AED07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44</w:t>
            </w:r>
          </w:p>
        </w:tc>
        <w:tc>
          <w:tcPr>
            <w:tcW w:w="1467" w:type="dxa"/>
            <w:vAlign w:val="center"/>
          </w:tcPr>
          <w:p w14:paraId="0E803CD3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A027005-032-01</w:t>
            </w:r>
          </w:p>
        </w:tc>
        <w:tc>
          <w:tcPr>
            <w:tcW w:w="2110" w:type="dxa"/>
            <w:vAlign w:val="center"/>
          </w:tcPr>
          <w:p w14:paraId="68AA2B1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châssis</w:t>
            </w:r>
            <w:proofErr w:type="spellEnd"/>
          </w:p>
        </w:tc>
        <w:tc>
          <w:tcPr>
            <w:tcW w:w="754" w:type="dxa"/>
            <w:vAlign w:val="center"/>
          </w:tcPr>
          <w:p w14:paraId="6343F34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024B90C2" w14:textId="77777777">
        <w:trPr>
          <w:trHeight w:val="325"/>
        </w:trPr>
        <w:tc>
          <w:tcPr>
            <w:tcW w:w="589" w:type="dxa"/>
            <w:vAlign w:val="center"/>
          </w:tcPr>
          <w:p w14:paraId="64CECD5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45</w:t>
            </w:r>
          </w:p>
        </w:tc>
        <w:tc>
          <w:tcPr>
            <w:tcW w:w="1467" w:type="dxa"/>
            <w:vAlign w:val="center"/>
          </w:tcPr>
          <w:p w14:paraId="6CA7B97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A027018-010-00</w:t>
            </w:r>
          </w:p>
        </w:tc>
        <w:tc>
          <w:tcPr>
            <w:tcW w:w="2110" w:type="dxa"/>
            <w:vAlign w:val="center"/>
          </w:tcPr>
          <w:p w14:paraId="79834C5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Ensemble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électronique</w:t>
            </w:r>
            <w:proofErr w:type="spellEnd"/>
          </w:p>
        </w:tc>
        <w:tc>
          <w:tcPr>
            <w:tcW w:w="754" w:type="dxa"/>
            <w:vAlign w:val="center"/>
          </w:tcPr>
          <w:p w14:paraId="3D15A44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4836B556" w14:textId="77777777">
        <w:trPr>
          <w:trHeight w:val="252"/>
        </w:trPr>
        <w:tc>
          <w:tcPr>
            <w:tcW w:w="589" w:type="dxa"/>
            <w:vAlign w:val="center"/>
          </w:tcPr>
          <w:p w14:paraId="27FD23F7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46</w:t>
            </w:r>
          </w:p>
        </w:tc>
        <w:tc>
          <w:tcPr>
            <w:tcW w:w="1467" w:type="dxa"/>
            <w:vAlign w:val="center"/>
          </w:tcPr>
          <w:p w14:paraId="35598B2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A027005-020-00</w:t>
            </w:r>
          </w:p>
        </w:tc>
        <w:tc>
          <w:tcPr>
            <w:tcW w:w="2110" w:type="dxa"/>
            <w:vAlign w:val="center"/>
          </w:tcPr>
          <w:p w14:paraId="473B5E0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goupille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cylindrique</w:t>
            </w:r>
            <w:proofErr w:type="spellEnd"/>
          </w:p>
        </w:tc>
        <w:tc>
          <w:tcPr>
            <w:tcW w:w="754" w:type="dxa"/>
            <w:vAlign w:val="center"/>
          </w:tcPr>
          <w:p w14:paraId="4B92579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59D81326" w14:textId="77777777">
        <w:trPr>
          <w:trHeight w:val="252"/>
        </w:trPr>
        <w:tc>
          <w:tcPr>
            <w:tcW w:w="589" w:type="dxa"/>
            <w:vAlign w:val="center"/>
          </w:tcPr>
          <w:p w14:paraId="75D785A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47</w:t>
            </w:r>
          </w:p>
        </w:tc>
        <w:tc>
          <w:tcPr>
            <w:tcW w:w="1467" w:type="dxa"/>
            <w:vAlign w:val="center"/>
          </w:tcPr>
          <w:p w14:paraId="682F103D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A027005-067-00</w:t>
            </w:r>
          </w:p>
        </w:tc>
        <w:tc>
          <w:tcPr>
            <w:tcW w:w="2110" w:type="dxa"/>
            <w:vAlign w:val="center"/>
          </w:tcPr>
          <w:p w14:paraId="708ED36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plaque fixe</w:t>
            </w:r>
          </w:p>
        </w:tc>
        <w:tc>
          <w:tcPr>
            <w:tcW w:w="754" w:type="dxa"/>
            <w:vAlign w:val="center"/>
          </w:tcPr>
          <w:p w14:paraId="32509E5D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  <w:tr w:rsidR="00BA2A63" w14:paraId="546E3BAE" w14:textId="77777777">
        <w:trPr>
          <w:trHeight w:val="252"/>
        </w:trPr>
        <w:tc>
          <w:tcPr>
            <w:tcW w:w="589" w:type="dxa"/>
            <w:vAlign w:val="center"/>
          </w:tcPr>
          <w:p w14:paraId="51638FF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48</w:t>
            </w:r>
          </w:p>
        </w:tc>
        <w:tc>
          <w:tcPr>
            <w:tcW w:w="1467" w:type="dxa"/>
            <w:vAlign w:val="center"/>
          </w:tcPr>
          <w:p w14:paraId="7395E30B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A027005-104-00</w:t>
            </w:r>
          </w:p>
        </w:tc>
        <w:tc>
          <w:tcPr>
            <w:tcW w:w="2110" w:type="dxa"/>
            <w:vAlign w:val="center"/>
          </w:tcPr>
          <w:p w14:paraId="58341CAC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joint </w:t>
            </w: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torique</w:t>
            </w:r>
            <w:proofErr w:type="spellEnd"/>
          </w:p>
        </w:tc>
        <w:tc>
          <w:tcPr>
            <w:tcW w:w="754" w:type="dxa"/>
            <w:vAlign w:val="center"/>
          </w:tcPr>
          <w:p w14:paraId="623CE01A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624E74FF" w14:textId="77777777">
        <w:trPr>
          <w:trHeight w:val="252"/>
        </w:trPr>
        <w:tc>
          <w:tcPr>
            <w:tcW w:w="589" w:type="dxa"/>
            <w:vAlign w:val="center"/>
          </w:tcPr>
          <w:p w14:paraId="23F4742E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49</w:t>
            </w:r>
          </w:p>
        </w:tc>
        <w:tc>
          <w:tcPr>
            <w:tcW w:w="1467" w:type="dxa"/>
            <w:vAlign w:val="center"/>
          </w:tcPr>
          <w:p w14:paraId="7419C6C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A027005-142-00</w:t>
            </w:r>
          </w:p>
        </w:tc>
        <w:tc>
          <w:tcPr>
            <w:tcW w:w="2110" w:type="dxa"/>
            <w:vAlign w:val="center"/>
          </w:tcPr>
          <w:p w14:paraId="1BEA9CE0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Joint d’étanchéité</w:t>
            </w:r>
          </w:p>
        </w:tc>
        <w:tc>
          <w:tcPr>
            <w:tcW w:w="754" w:type="dxa"/>
            <w:vAlign w:val="center"/>
          </w:tcPr>
          <w:p w14:paraId="12911139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4BF1F042" w14:textId="77777777">
        <w:trPr>
          <w:trHeight w:val="252"/>
        </w:trPr>
        <w:tc>
          <w:tcPr>
            <w:tcW w:w="589" w:type="dxa"/>
            <w:vAlign w:val="center"/>
          </w:tcPr>
          <w:p w14:paraId="76EB4ACD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50</w:t>
            </w:r>
          </w:p>
        </w:tc>
        <w:tc>
          <w:tcPr>
            <w:tcW w:w="1467" w:type="dxa"/>
            <w:vAlign w:val="center"/>
          </w:tcPr>
          <w:p w14:paraId="3BA19774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207420900002</w:t>
            </w:r>
          </w:p>
        </w:tc>
        <w:tc>
          <w:tcPr>
            <w:tcW w:w="2110" w:type="dxa"/>
            <w:vAlign w:val="center"/>
          </w:tcPr>
          <w:p w14:paraId="413C1615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vis anti-chute</w:t>
            </w:r>
          </w:p>
        </w:tc>
        <w:tc>
          <w:tcPr>
            <w:tcW w:w="754" w:type="dxa"/>
            <w:vAlign w:val="center"/>
          </w:tcPr>
          <w:p w14:paraId="3927EE6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</w:t>
            </w:r>
          </w:p>
        </w:tc>
      </w:tr>
      <w:tr w:rsidR="00BA2A63" w14:paraId="6AB969EB" w14:textId="77777777">
        <w:trPr>
          <w:trHeight w:val="252"/>
        </w:trPr>
        <w:tc>
          <w:tcPr>
            <w:tcW w:w="589" w:type="dxa"/>
            <w:vAlign w:val="center"/>
          </w:tcPr>
          <w:p w14:paraId="1B9B0412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51</w:t>
            </w:r>
          </w:p>
        </w:tc>
        <w:tc>
          <w:tcPr>
            <w:tcW w:w="1467" w:type="dxa"/>
            <w:vAlign w:val="center"/>
          </w:tcPr>
          <w:p w14:paraId="24F7F631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A027005-036-00</w:t>
            </w:r>
          </w:p>
        </w:tc>
        <w:tc>
          <w:tcPr>
            <w:tcW w:w="2110" w:type="dxa"/>
            <w:vAlign w:val="center"/>
          </w:tcPr>
          <w:p w14:paraId="57AC6C7F" w14:textId="77777777" w:rsidR="00BA2A63" w:rsidRDefault="00515F18">
            <w:pPr>
              <w:widowControl/>
              <w:jc w:val="center"/>
              <w:textAlignment w:val="center"/>
              <w:rPr>
                <w:rFonts w:ascii="Arial" w:hAns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la roue</w:t>
            </w:r>
          </w:p>
        </w:tc>
        <w:tc>
          <w:tcPr>
            <w:tcW w:w="754" w:type="dxa"/>
            <w:vAlign w:val="center"/>
          </w:tcPr>
          <w:p w14:paraId="0CCB34E8" w14:textId="77777777" w:rsidR="00BA2A63" w:rsidRDefault="00515F18">
            <w:pPr>
              <w:widowControl/>
              <w:jc w:val="center"/>
              <w:textAlignment w:val="center"/>
              <w:rPr>
                <w:rFonts w:ascii="Arial"/>
                <w:sz w:val="17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5DB3C4EC" w14:textId="77777777">
        <w:trPr>
          <w:trHeight w:val="252"/>
        </w:trPr>
        <w:tc>
          <w:tcPr>
            <w:tcW w:w="589" w:type="dxa"/>
            <w:vAlign w:val="center"/>
          </w:tcPr>
          <w:p w14:paraId="66213AB4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52</w:t>
            </w:r>
          </w:p>
        </w:tc>
        <w:tc>
          <w:tcPr>
            <w:tcW w:w="1467" w:type="dxa"/>
            <w:vAlign w:val="center"/>
          </w:tcPr>
          <w:p w14:paraId="23D5FF88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8NE-08D01</w:t>
            </w:r>
          </w:p>
        </w:tc>
        <w:tc>
          <w:tcPr>
            <w:tcW w:w="2110" w:type="dxa"/>
            <w:vAlign w:val="center"/>
          </w:tcPr>
          <w:p w14:paraId="63B8CCB6" w14:textId="77777777" w:rsidR="00BA2A63" w:rsidRPr="008C3D62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</w:pPr>
            <w:r w:rsidRPr="008C3D62">
              <w:rPr>
                <w:rFonts w:ascii="Arial" w:eastAsia="宋体" w:hAnsi="Arial" w:cs="Arial"/>
                <w:color w:val="231F20"/>
                <w:sz w:val="17"/>
                <w:szCs w:val="17"/>
                <w:lang w:eastAsia="zh-CN" w:bidi="ar"/>
              </w:rPr>
              <w:t>Contre-écrous hexagonaux à face à embase</w:t>
            </w:r>
          </w:p>
        </w:tc>
        <w:tc>
          <w:tcPr>
            <w:tcW w:w="754" w:type="dxa"/>
            <w:vAlign w:val="center"/>
          </w:tcPr>
          <w:p w14:paraId="439246D2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2EDBC992" w14:textId="77777777">
        <w:trPr>
          <w:trHeight w:val="252"/>
        </w:trPr>
        <w:tc>
          <w:tcPr>
            <w:tcW w:w="589" w:type="dxa"/>
            <w:vAlign w:val="center"/>
          </w:tcPr>
          <w:p w14:paraId="54967B62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53</w:t>
            </w:r>
          </w:p>
        </w:tc>
        <w:tc>
          <w:tcPr>
            <w:tcW w:w="1467" w:type="dxa"/>
            <w:vAlign w:val="center"/>
          </w:tcPr>
          <w:p w14:paraId="2C083CCA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A027006-009-00</w:t>
            </w:r>
          </w:p>
        </w:tc>
        <w:tc>
          <w:tcPr>
            <w:tcW w:w="2110" w:type="dxa"/>
            <w:vAlign w:val="center"/>
          </w:tcPr>
          <w:p w14:paraId="5310D139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proofErr w:type="spellStart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enjoliveur</w:t>
            </w:r>
            <w:proofErr w:type="spellEnd"/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 xml:space="preserve"> de roue</w:t>
            </w:r>
          </w:p>
        </w:tc>
        <w:tc>
          <w:tcPr>
            <w:tcW w:w="754" w:type="dxa"/>
            <w:vAlign w:val="center"/>
          </w:tcPr>
          <w:p w14:paraId="47374841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2</w:t>
            </w:r>
          </w:p>
        </w:tc>
      </w:tr>
      <w:tr w:rsidR="00BA2A63" w14:paraId="622AABC3" w14:textId="77777777">
        <w:trPr>
          <w:trHeight w:val="252"/>
        </w:trPr>
        <w:tc>
          <w:tcPr>
            <w:tcW w:w="589" w:type="dxa"/>
            <w:vAlign w:val="center"/>
          </w:tcPr>
          <w:p w14:paraId="40D0A55B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54</w:t>
            </w:r>
          </w:p>
        </w:tc>
        <w:tc>
          <w:tcPr>
            <w:tcW w:w="1467" w:type="dxa"/>
            <w:vAlign w:val="center"/>
          </w:tcPr>
          <w:p w14:paraId="1F645A32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A027005-052-01</w:t>
            </w:r>
          </w:p>
        </w:tc>
        <w:tc>
          <w:tcPr>
            <w:tcW w:w="2110" w:type="dxa"/>
            <w:vAlign w:val="center"/>
          </w:tcPr>
          <w:p w14:paraId="67E4E43D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masque de protection</w:t>
            </w:r>
          </w:p>
        </w:tc>
        <w:tc>
          <w:tcPr>
            <w:tcW w:w="754" w:type="dxa"/>
            <w:vAlign w:val="center"/>
          </w:tcPr>
          <w:p w14:paraId="5314DB37" w14:textId="77777777" w:rsidR="00BA2A63" w:rsidRDefault="00515F18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</w:pPr>
            <w:r>
              <w:rPr>
                <w:rFonts w:ascii="Arial" w:eastAsia="宋体" w:hAnsi="Arial" w:cs="Arial"/>
                <w:color w:val="231F20"/>
                <w:sz w:val="17"/>
                <w:szCs w:val="17"/>
                <w:lang w:val="en-US" w:eastAsia="zh-CN" w:bidi="ar"/>
              </w:rPr>
              <w:t>1</w:t>
            </w:r>
          </w:p>
        </w:tc>
      </w:tr>
    </w:tbl>
    <w:p w14:paraId="1A0C4F6E" w14:textId="25406272" w:rsidR="00BA2A63" w:rsidRDefault="00DE4C12">
      <w:pPr>
        <w:pStyle w:val="Heading3"/>
        <w:spacing w:before="95" w:line="240" w:lineRule="auto"/>
        <w:ind w:left="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BBC41DF" wp14:editId="1E7FBB47">
                <wp:simplePos x="0" y="0"/>
                <wp:positionH relativeFrom="page">
                  <wp:posOffset>3867785</wp:posOffset>
                </wp:positionH>
                <wp:positionV relativeFrom="paragraph">
                  <wp:posOffset>-168910</wp:posOffset>
                </wp:positionV>
                <wp:extent cx="3347720" cy="9429750"/>
                <wp:effectExtent l="635" t="2540" r="4445" b="0"/>
                <wp:wrapTopAndBottom/>
                <wp:docPr id="29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942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53"/>
                              <w:gridCol w:w="1428"/>
                              <w:gridCol w:w="2198"/>
                              <w:gridCol w:w="760"/>
                            </w:tblGrid>
                            <w:tr w:rsidR="008C3D62" w14:paraId="5EF2E653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87E826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b/>
                                      <w:bCs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185E501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b/>
                                      <w:bCs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Pièce n</w:t>
                                  </w:r>
                                  <w:r>
                                    <w:rPr>
                                      <w:rFonts w:ascii="Arial" w:eastAsia="宋体" w:hAnsi="Arial" w:cs="Arial"/>
                                      <w:b/>
                                      <w:bCs/>
                                      <w:color w:val="231F20"/>
                                      <w:sz w:val="10"/>
                                      <w:szCs w:val="10"/>
                                      <w:lang w:val="en-US" w:eastAsia="zh-CN" w:bidi="ar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75342B1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b/>
                                      <w:bCs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6D6536C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b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b/>
                                      <w:bCs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Qté</w:t>
                                  </w:r>
                                  <w:proofErr w:type="spellEnd"/>
                                </w:p>
                              </w:tc>
                            </w:tr>
                            <w:tr w:rsidR="008C3D62" w14:paraId="46B14679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77AF85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3396C51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A027005-053-00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A135A1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Supporter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13733B2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3CABA914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9E95AB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284AC2C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8SEEF04-08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571F160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 w:rsidRPr="008C3D62"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eastAsia="zh-CN" w:bidi="ar"/>
                                    </w:rPr>
                                    <w:t>Vis à tête fraisée à six pans creux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5E9CB3D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C3D62" w14:paraId="151891BB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0822EA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3D453E1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A027005-025-00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46D099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lame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616005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C3D62" w14:paraId="4A2125ED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6A9B714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6855691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A027005-015-00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FAC747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 w:rsidRPr="008C3D62"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eastAsia="zh-CN" w:bidi="ar"/>
                                    </w:rPr>
                                    <w:t>Vis à tête cylindrique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5FCB10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8C3D62" w14:paraId="431F3288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74B8C5A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6F832EE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A027012-017-01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16AAED0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Micro-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interrupteur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3653ACF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2249CEC9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EE26B1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6F33297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A027005-045-00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18CAD1D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Couvercle</w:t>
                                  </w:r>
                                  <w:proofErr w:type="spellEnd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inférieur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37DFDDB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66CC198B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048EC0E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738BF7A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A027005-046-00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5BA873F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clé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6874E04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248225FA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3EFCD3F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45CAF3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A027005-035-00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72BA3D1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Supporter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6DC7C94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3EBF746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FF7B8A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4D74519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A027005-125-00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026ABCB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Manchon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tubulaire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53D5739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0AF1A96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51E114B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42E3A78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A027012-028-00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29E24E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Ensemble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électronique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77FB9E3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4D2C9B5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73FDA7C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6519FCF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A027005-132-00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10B809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Dalle</w:t>
                                  </w:r>
                                  <w:proofErr w:type="spellEnd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magnétique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151761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296C21D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43500E8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714B2F0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A027005-061-00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6C5830C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glissière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E5336D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32ECD1D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345AE40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1DEA15B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8208-463106-00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84EEF8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gramStart"/>
                                  <w:r w:rsidRPr="008C3D62"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eastAsia="zh-CN" w:bidi="ar"/>
                                    </w:rPr>
                                    <w:t>bague</w:t>
                                  </w:r>
                                  <w:proofErr w:type="gramEnd"/>
                                  <w:r w:rsidRPr="008C3D62"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eastAsia="zh-CN" w:bidi="ar"/>
                                    </w:rPr>
                                    <w:t xml:space="preserve"> d'étanchéité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4748122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4861A494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423AC1A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6324055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A027005-143-00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77EF085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Joint plat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81F007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C3D62" w14:paraId="14ABA9C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64F3A95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72B3635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A027005-031-00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66F5DA9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Assemblage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d'essieu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0CEB2B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60C1096B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89CAB6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4D67922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A027018-013-00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195E9F3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couverture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5E0E2C2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3E395ECA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6893369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72A3490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A027018-014-00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7D36690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enjoliveur</w:t>
                                  </w:r>
                                  <w:proofErr w:type="spellEnd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 de roue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B678A8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4920FE0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39F642C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376B91A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A027018-015-00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4BF553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roulements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B35C70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C3D62" w14:paraId="2A587DB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1BF46D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720E55B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A027018-017-00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AFB279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couverture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02BC60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4D3C4FE9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FDABAE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254122B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A027012-010-00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4EDD5E1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machine à laver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1D6F2DC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C3D62" w14:paraId="4F76822F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DD279F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2E9D7D7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A027018-012-00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6AE28F9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enjoliveur</w:t>
                                  </w:r>
                                  <w:proofErr w:type="spellEnd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 de roue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10ACC7B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77E3EAD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06D229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45D4A25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A027005-042-00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0964D93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plaque fixe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7CEF001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69F43A52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7DB43A0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623F4B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A027005-018-00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C70E5C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Fiche contact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22BEB7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4973AC30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596E47B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76C10AF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A027012-020-00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66CFAD3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Fil de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connexion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48358D1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7965C2BB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75A183A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504586A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A027018-010-00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164C540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Ensemble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électronique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9400E0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77858D5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4FEC6AA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3BC3958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A027005-038-00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594B48B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plaque fixe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38322A1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5750C18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598D474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1BF38F6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8007-810102-00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69D1803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 w:rsidRPr="008C3D62"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eastAsia="zh-CN" w:bidi="ar"/>
                                    </w:rPr>
                                    <w:t>Cheville de fixation de fil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530AC5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C3D62" w14:paraId="3D3C2613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501D20C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8801A4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A027005-048-01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57C424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plaque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inférieure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7B0656C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19129B0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478D84A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1B2643F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A027012-036-00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60A6A5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ensemble de couverture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789F79D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33271531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79D1441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6C2EE2B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A027005-115-00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5DBBE90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Ensemble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électronique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CE7C96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28B6C4B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7D64D44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2030EC6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A027005-012-00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0FEA1D3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 w:rsidRPr="008C3D62"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eastAsia="zh-CN" w:bidi="ar"/>
                                    </w:rPr>
                                    <w:t>Bac arrière fixe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3705D4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8C3D62" w14:paraId="665A2136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06A526C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8CD5DA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A027012-034-00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498EED2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Fil de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connexion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B2D5D1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403E28A2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AB9023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1697AE0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A027005-144-00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53FC5AD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connecteur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1337016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7672194F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BA9A29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83-1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25D08A7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8SJAB40-16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4C5C2BB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Vis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autotaraudeuse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07056EA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C3D62" w14:paraId="143A68CD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241F17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83-2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6D8851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A027005-050-00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B76CC0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couverture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577DE80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3172AD73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FD32C4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83-3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357902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8SJAB30-12D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51418CD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Vis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autotaraudeuses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5AC422A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223A4194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774D88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83-4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78A2FB3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A027012-025-00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1F8C872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Ensemble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électronique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6D2AE90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265136A1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FF29FC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9E9A843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8NH-04D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63E8C09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Contre-écrous</w:t>
                                  </w:r>
                                  <w:proofErr w:type="spellEnd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hexagonaux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73307DA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42EB754D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4A9729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83-6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439CE15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A027005-107-00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747EB1E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joint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3B7CEF0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5D410615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5DFFF1E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83-7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3EF0DA9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A027005-093-00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8FF270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voyant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F8A072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481D556F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293463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83-8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6F8BB9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A027005-049-01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0F41580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couverture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58DA41D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72785D27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28636C3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83-9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093BABF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8208-760106-00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513FD8D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joint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torique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196FD62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4B219DF2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0E9A951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83-10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5B56207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A027005-092-00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12286D4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Assemblage du support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33F4A31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5C526FE4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63B518AA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83-11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3580241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8208-855116-00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0FF5B3F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joint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torique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6005DF3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4B35AF89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619B6F45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83-12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2308840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A027005-073-00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18BEECB2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découper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6F8B39C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5754F3AA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659C05FD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83-13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2D9EB85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A027005-087-00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D12BDF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câble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130F91B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05AD1D0A" w14:textId="77777777">
                              <w:trPr>
                                <w:trHeight w:val="432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71149BB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83-14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3EA6CF5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A027012-006-00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06C187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bouchon de caoutchouc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6DF25B80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34E008A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5D3FAC86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83-15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6ECA6AB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A027012-035-00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666DE199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fil de </w:t>
                                  </w: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connexion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0749E0C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C3D62" w14:paraId="4CA06B9E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11B9B848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1CDF570F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A027012-005-00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3F1B971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instantané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207F3EFE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C3D62" w14:paraId="38F75D77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414D61F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50B42B3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A027012-007-00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AEA4801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farci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78D9073B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C3D62" w14:paraId="3E4DA01A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14:paraId="04C981F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vAlign w:val="center"/>
                                </w:tcPr>
                                <w:p w14:paraId="418B8B2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A027012-049-00</w:t>
                                  </w:r>
                                </w:p>
                              </w:tc>
                              <w:tc>
                                <w:tcPr>
                                  <w:tcW w:w="2198" w:type="dxa"/>
                                  <w:vAlign w:val="center"/>
                                </w:tcPr>
                                <w:p w14:paraId="2165B694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 w:hAnsi="Arial"/>
                                      <w:sz w:val="1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Ressort</w:t>
                                  </w:r>
                                  <w:proofErr w:type="spellEnd"/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 xml:space="preserve"> de compression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vAlign w:val="center"/>
                                </w:tcPr>
                                <w:p w14:paraId="5619FEB7" w14:textId="77777777" w:rsidR="008C3D62" w:rsidRDefault="008C3D62">
                                  <w:pPr>
                                    <w:widowControl/>
                                    <w:jc w:val="center"/>
                                    <w:textAlignment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eastAsia="宋体" w:hAnsi="Arial" w:cs="Arial"/>
                                      <w:color w:val="231F20"/>
                                      <w:sz w:val="17"/>
                                      <w:szCs w:val="17"/>
                                      <w:lang w:val="en-US" w:eastAsia="zh-CN" w:bidi="ar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303D552" w14:textId="77777777" w:rsidR="008C3D62" w:rsidRDefault="008C3D6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BC41DF" id="_x0000_t202" coordsize="21600,21600" o:spt="202" path="m,l,21600r21600,l21600,xe">
                <v:stroke joinstyle="miter"/>
                <v:path gradientshapeok="t" o:connecttype="rect"/>
              </v:shapetype>
              <v:shape id="Text Box 847" o:spid="_x0000_s1074" type="#_x0000_t202" style="position:absolute;left:0;text-align:left;margin-left:304.55pt;margin-top:-13.3pt;width:263.6pt;height:742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53"/>
                        <w:gridCol w:w="1428"/>
                        <w:gridCol w:w="2198"/>
                        <w:gridCol w:w="760"/>
                      </w:tblGrid>
                      <w:tr w:rsidR="008C3D62" w14:paraId="5EF2E653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87E826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185E501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Pièce n</w:t>
                            </w:r>
                            <w:r>
                              <w:rPr>
                                <w:rFonts w:ascii="Arial" w:eastAsia="宋体" w:hAnsi="Arial" w:cs="Arial"/>
                                <w:b/>
                                <w:bCs/>
                                <w:color w:val="231F20"/>
                                <w:sz w:val="10"/>
                                <w:szCs w:val="10"/>
                                <w:lang w:val="en-US" w:eastAsia="zh-CN" w:bidi="ar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75342B1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6D6536C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b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b/>
                                <w:bCs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Qté</w:t>
                            </w:r>
                            <w:proofErr w:type="spellEnd"/>
                          </w:p>
                        </w:tc>
                      </w:tr>
                      <w:tr w:rsidR="008C3D62" w14:paraId="46B14679" w14:textId="77777777">
                        <w:trPr>
                          <w:trHeight w:val="325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77AF85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3396C51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A027005-053-00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A135A1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Supporter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13733B2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3CABA914" w14:textId="77777777">
                        <w:trPr>
                          <w:trHeight w:val="215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9E95AB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284AC2C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8SEEF04-08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571F160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 w:rsidRPr="008C3D62"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eastAsia="zh-CN" w:bidi="ar"/>
                              </w:rPr>
                              <w:t>Vis à tête fraisée à six pans creux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5E9CB3D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3</w:t>
                            </w:r>
                          </w:p>
                        </w:tc>
                      </w:tr>
                      <w:tr w:rsidR="008C3D62" w14:paraId="151891BB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0822EA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3D453E1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A027005-025-00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46D099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lame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616005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3</w:t>
                            </w:r>
                          </w:p>
                        </w:tc>
                      </w:tr>
                      <w:tr w:rsidR="008C3D62" w14:paraId="4A2125ED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6A9B714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6855691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A027005-015-00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FAC747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 w:rsidRPr="008C3D62"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eastAsia="zh-CN" w:bidi="ar"/>
                              </w:rPr>
                              <w:t>Vis à tête cylindrique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5FCB10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3</w:t>
                            </w:r>
                          </w:p>
                        </w:tc>
                      </w:tr>
                      <w:tr w:rsidR="008C3D62" w14:paraId="431F3288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74B8C5A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6F832EE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A027012-017-01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16AAED0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Micro-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interrupteur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3653ACF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2249CEC9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EE26B1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6F33297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A027005-045-00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18CAD1D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Couvercle</w:t>
                            </w:r>
                            <w:proofErr w:type="spellEnd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inférieur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37DFDDB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66CC198B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048EC0E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738BF7A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A027005-046-00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5BA873F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clé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6874E04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248225FA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3EFCD3F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45CAF3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A027005-035-00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72BA3D1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Supporter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6DC7C94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3EBF7465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FF7B8A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4D74519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A027005-125-00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026ABCB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Manchon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tubulaire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53D5739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0AF1A96E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51E114B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42E3A78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A027012-028-00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29E24E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Ensemble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électronique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77FB9E3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4D2C9B56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73FDA7C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6519FCF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A027005-132-00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10B809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Dalle</w:t>
                            </w:r>
                            <w:proofErr w:type="spellEnd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magnétique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151761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296C21D6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43500E8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714B2F0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A027005-061-00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6C5830C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glissière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E5336D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32ECD1D6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345AE40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1DEA15B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8208-463106-00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84EEF8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gramStart"/>
                            <w:r w:rsidRPr="008C3D62"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eastAsia="zh-CN" w:bidi="ar"/>
                              </w:rPr>
                              <w:t>bague</w:t>
                            </w:r>
                            <w:proofErr w:type="gramEnd"/>
                            <w:r w:rsidRPr="008C3D62"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eastAsia="zh-CN" w:bidi="ar"/>
                              </w:rPr>
                              <w:t xml:space="preserve"> d'étanchéité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4748122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4861A494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423AC1A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6324055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A027005-143-00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77EF085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Joint plat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81F007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</w:t>
                            </w:r>
                          </w:p>
                        </w:tc>
                      </w:tr>
                      <w:tr w:rsidR="008C3D62" w14:paraId="14ABA9C5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64F3A95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72B3635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A027005-031-00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66F5DA9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Assemblage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d'essieu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0CEB2B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60C1096B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89CAB6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4D67922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A027018-013-00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195E9F3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couverture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5E0E2C2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3E395ECA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6893369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72A3490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A027018-014-00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7D36690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enjoliveur</w:t>
                            </w:r>
                            <w:proofErr w:type="spellEnd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 de roue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B678A8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4920FE0E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39F642C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376B91A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A027018-015-00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4BF553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roulements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B35C70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4</w:t>
                            </w:r>
                          </w:p>
                        </w:tc>
                      </w:tr>
                      <w:tr w:rsidR="008C3D62" w14:paraId="2A587DB1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1BF46D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720E55B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A027018-017-00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AFB279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couverture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02BC60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4D3C4FE9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FDABAE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254122B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A027012-010-00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4EDD5E1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machine à laver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1D6F2DC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4</w:t>
                            </w:r>
                          </w:p>
                        </w:tc>
                      </w:tr>
                      <w:tr w:rsidR="008C3D62" w14:paraId="4F76822F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DD279F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2E9D7D7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A027018-012-00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6AE28F9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enjoliveur</w:t>
                            </w:r>
                            <w:proofErr w:type="spellEnd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 de roue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10ACC7B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77E3EAD1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06D229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45D4A25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A027005-042-00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0964D93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plaque fixe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7CEF001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69F43A52" w14:textId="77777777">
                        <w:trPr>
                          <w:trHeight w:val="432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7DB43A0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623F4B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A027005-018-00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C70E5C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Fiche contact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22BEB7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4973AC30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596E47B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76C10AF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A027012-020-00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66CFAD3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Fil de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connexion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48358D1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7965C2BB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75A183A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504586A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A027018-010-00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164C540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Ensemble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électronique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9400E0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77858D5E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4FEC6AA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3BC3958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A027005-038-00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594B48B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plaque fixe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38322A1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5750C186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598D474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1BF38F6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8007-810102-00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69D1803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 w:rsidRPr="008C3D62"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eastAsia="zh-CN" w:bidi="ar"/>
                              </w:rPr>
                              <w:t>Cheville de fixation de fil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530AC5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4</w:t>
                            </w:r>
                          </w:p>
                        </w:tc>
                      </w:tr>
                      <w:tr w:rsidR="008C3D62" w14:paraId="3D3C2613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501D20C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8801A4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A027005-048-01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57C424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plaque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inférieure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7B0656C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19129B01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478D84A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1B2643F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A027012-036-00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60A6A5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ensemble de couverture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789F79D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33271531" w14:textId="77777777">
                        <w:trPr>
                          <w:trHeight w:val="325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79D1441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6C2EE2B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A027005-115-00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5DBBE90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Ensemble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électronique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CE7C96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28B6C4B5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7D64D44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2030EC6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A027005-012-00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0FEA1D3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 w:rsidRPr="008C3D62"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eastAsia="zh-CN" w:bidi="ar"/>
                              </w:rPr>
                              <w:t>Bac arrière fixe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3705D4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90</w:t>
                            </w:r>
                          </w:p>
                        </w:tc>
                      </w:tr>
                      <w:tr w:rsidR="008C3D62" w14:paraId="665A2136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06A526C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8CD5DA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A027012-034-00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498EED2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Fil de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connexion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B2D5D1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403E28A2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AB9023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1697AE0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A027005-144-00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53FC5AD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connecteur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1337016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7672194F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BA9A29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83-1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25D08A7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8SJAB40-16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4C5C2BB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Vis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autotaraudeuse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07056EA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4</w:t>
                            </w:r>
                          </w:p>
                        </w:tc>
                      </w:tr>
                      <w:tr w:rsidR="008C3D62" w14:paraId="143A68CD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241F17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83-2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6D8851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A027005-050-00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B76CC0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couverture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577DE80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3172AD73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FD32C4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83-3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357902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8SJAB30-12D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51418CD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Vis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autotaraudeuses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5AC422A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223A4194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774D88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83-4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78A2FB3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A027012-025-00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1F8C872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Ensemble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électronique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6D2AE90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265136A1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FF29FC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83-5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9E9A843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8NH-04D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63E8C09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Contre-écrous</w:t>
                            </w:r>
                            <w:proofErr w:type="spellEnd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hexagonaux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73307DA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42EB754D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4A9729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83-6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439CE15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A027005-107-00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747EB1E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joint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3B7CEF0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5D410615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5DFFF1E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83-7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3EF0DA9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A027005-093-00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8FF270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voyant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F8A072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481D556F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293463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83-8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6F8BB9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A027005-049-01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0F41580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couverture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58DA41D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72785D27" w14:textId="77777777">
                        <w:trPr>
                          <w:trHeight w:val="412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28636C3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83-9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093BABF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8208-760106-00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513FD8D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joint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torique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196FD62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4B219DF2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0E9A951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83-10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5B56207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A027005-092-00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12286D4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Assemblage du support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33F4A31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5C526FE4" w14:textId="77777777">
                        <w:trPr>
                          <w:trHeight w:val="432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63B518AA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83-11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3580241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8208-855116-00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0FF5B3F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joint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torique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6005DF3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4B35AF89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619B6F45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83-12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2308840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A027005-073-00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18BEECB2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découper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6F8B39C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5754F3AA" w14:textId="77777777">
                        <w:trPr>
                          <w:trHeight w:val="432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659C05FD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83-13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2D9EB85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A027005-087-00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D12BDF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câble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130F91B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05AD1D0A" w14:textId="77777777">
                        <w:trPr>
                          <w:trHeight w:val="432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71149BB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83-14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3EA6CF5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A027012-006-00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06C187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bouchon de caoutchouc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6DF25B80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34E008AE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5D3FAC86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83-15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6ECA6AB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A027012-035-00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666DE199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fil de </w:t>
                            </w: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connexion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0749E0C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  <w:tr w:rsidR="008C3D62" w14:paraId="4CA06B9E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11B9B848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1CDF570F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A027012-005-00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3F1B971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instantané</w:t>
                            </w:r>
                            <w:proofErr w:type="spellEnd"/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207F3EFE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6</w:t>
                            </w:r>
                          </w:p>
                        </w:tc>
                      </w:tr>
                      <w:tr w:rsidR="008C3D62" w14:paraId="38F75D77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414D61F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50B42B3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A027012-007-00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AEA4801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farci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78D9073B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2</w:t>
                            </w:r>
                          </w:p>
                        </w:tc>
                      </w:tr>
                      <w:tr w:rsidR="008C3D62" w14:paraId="3E4DA01A" w14:textId="77777777">
                        <w:trPr>
                          <w:trHeight w:val="253"/>
                        </w:trPr>
                        <w:tc>
                          <w:tcPr>
                            <w:tcW w:w="553" w:type="dxa"/>
                            <w:vAlign w:val="center"/>
                          </w:tcPr>
                          <w:p w14:paraId="04C981F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428" w:type="dxa"/>
                            <w:vAlign w:val="center"/>
                          </w:tcPr>
                          <w:p w14:paraId="418B8B2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A027012-049-00</w:t>
                            </w:r>
                          </w:p>
                        </w:tc>
                        <w:tc>
                          <w:tcPr>
                            <w:tcW w:w="2198" w:type="dxa"/>
                            <w:vAlign w:val="center"/>
                          </w:tcPr>
                          <w:p w14:paraId="2165B694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 w:hAnsi="Arial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Ressort</w:t>
                            </w:r>
                            <w:proofErr w:type="spellEnd"/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 xml:space="preserve"> de compression</w:t>
                            </w:r>
                          </w:p>
                        </w:tc>
                        <w:tc>
                          <w:tcPr>
                            <w:tcW w:w="760" w:type="dxa"/>
                            <w:vAlign w:val="center"/>
                          </w:tcPr>
                          <w:p w14:paraId="5619FEB7" w14:textId="77777777" w:rsidR="008C3D62" w:rsidRDefault="008C3D62">
                            <w:pPr>
                              <w:widowControl/>
                              <w:jc w:val="center"/>
                              <w:textAlignment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 w:eastAsia="宋体" w:hAnsi="Arial" w:cs="Arial"/>
                                <w:color w:val="231F20"/>
                                <w:sz w:val="17"/>
                                <w:szCs w:val="17"/>
                                <w:lang w:val="en-US" w:eastAsia="zh-CN" w:bidi="ar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303D552" w14:textId="77777777" w:rsidR="008C3D62" w:rsidRDefault="008C3D6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4FDE8A" w14:textId="28FE6A48" w:rsidR="00BA2A63" w:rsidRDefault="00DE4C12">
      <w:pPr>
        <w:rPr>
          <w:rFonts w:ascii="Arial" w:hAnsi="Arial"/>
          <w:sz w:val="20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037FB8E" wp14:editId="5507D836">
                <wp:simplePos x="0" y="0"/>
                <wp:positionH relativeFrom="page">
                  <wp:posOffset>3775075</wp:posOffset>
                </wp:positionH>
                <wp:positionV relativeFrom="paragraph">
                  <wp:posOffset>-9641205</wp:posOffset>
                </wp:positionV>
                <wp:extent cx="3188335" cy="9671685"/>
                <wp:effectExtent l="0" t="0" r="3175" b="0"/>
                <wp:wrapTopAndBottom/>
                <wp:docPr id="28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967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9BEBC" w14:textId="77777777" w:rsidR="008C3D62" w:rsidRDefault="008C3D6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FB8E" id="Text Box 846" o:spid="_x0000_s1075" type="#_x0000_t202" style="position:absolute;margin-left:297.25pt;margin-top:-759.15pt;width:251.05pt;height:761.5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" filled="f" stroked="f">
                <v:textbox inset="0,0,0,0">
                  <w:txbxContent>
                    <w:p w14:paraId="0999BEBC" w14:textId="77777777" w:rsidR="008C3D62" w:rsidRDefault="008C3D62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193B16" w14:textId="77777777" w:rsidR="00BA2A63" w:rsidRDefault="00515F18">
      <w:pPr>
        <w:pStyle w:val="Heading3"/>
        <w:spacing w:before="95" w:line="240" w:lineRule="auto"/>
        <w:ind w:left="209" w:right="189"/>
        <w:jc w:val="center"/>
      </w:pPr>
      <w:bookmarkStart w:id="35" w:name="_TOC_250000"/>
      <w:bookmarkEnd w:id="35"/>
      <w:r>
        <w:rPr>
          <w:color w:val="231F20"/>
        </w:rPr>
        <w:lastRenderedPageBreak/>
        <w:t>DÉCLARATION DE CONFORMITÉ CE</w:t>
      </w:r>
    </w:p>
    <w:p w14:paraId="16FC8480" w14:textId="77777777" w:rsidR="00BA2A63" w:rsidRDefault="00BA2A63">
      <w:pPr>
        <w:pStyle w:val="BodyText"/>
        <w:rPr>
          <w:rFonts w:ascii="Arial"/>
          <w:b/>
        </w:rPr>
      </w:pPr>
    </w:p>
    <w:p w14:paraId="7073DD3E" w14:textId="77777777" w:rsidR="00BA2A63" w:rsidRDefault="00BA2A63">
      <w:pPr>
        <w:pStyle w:val="BodyText"/>
        <w:spacing w:before="5"/>
        <w:rPr>
          <w:rFonts w:ascii="Arial"/>
          <w:b/>
          <w:sz w:val="18"/>
        </w:rPr>
      </w:pPr>
    </w:p>
    <w:p w14:paraId="27FB7CF3" w14:textId="16CC0A28" w:rsidR="00BA2A63" w:rsidRDefault="00DE4C12">
      <w:pPr>
        <w:pStyle w:val="BodyText"/>
        <w:spacing w:before="85" w:line="281" w:lineRule="exact"/>
        <w:ind w:left="209" w:right="18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EBA2DA8" wp14:editId="2C8F76C4">
                <wp:simplePos x="0" y="0"/>
                <wp:positionH relativeFrom="page">
                  <wp:posOffset>539750</wp:posOffset>
                </wp:positionH>
                <wp:positionV relativeFrom="paragraph">
                  <wp:posOffset>-91440</wp:posOffset>
                </wp:positionV>
                <wp:extent cx="6480175" cy="8903970"/>
                <wp:effectExtent l="6350" t="5080" r="9525" b="6350"/>
                <wp:wrapNone/>
                <wp:docPr id="24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8903970"/>
                          <a:chOff x="850" y="-145"/>
                          <a:chExt cx="10205" cy="12210"/>
                        </a:xfrm>
                      </wpg:grpSpPr>
                      <pic:pic xmlns:pic="http://schemas.openxmlformats.org/drawingml/2006/picture">
                        <pic:nvPicPr>
                          <pic:cNvPr id="25" name="Picture 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9607"/>
                            <a:ext cx="1710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4552" y="11632"/>
                            <a:ext cx="431" cy="237"/>
                          </a:xfrm>
                          <a:prstGeom prst="line">
                            <a:avLst/>
                          </a:prstGeom>
                          <a:noFill/>
                          <a:ln w="14529">
                            <a:solidFill>
                              <a:srgbClr val="EC00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855" y="-140"/>
                            <a:ext cx="10195" cy="12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D6D34" id="Group 848" o:spid="_x0000_s1026" style="position:absolute;left:0;text-align:left;margin-left:42.5pt;margin-top:-7.2pt;width:510.25pt;height:701.1pt;z-index:-251666944;mso-position-horizontal-relative:page" coordorigin="850,-145" coordsize="10205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">
                <v:shape id="Picture 849" o:spid="_x0000_s1027" type="#_x0000_t75" style="position:absolute;left:9091;top:9607;width:1710;height: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">
                  <v:imagedata r:id="rId84" o:title=""/>
                </v:shape>
                <v:line id="Line 850" o:spid="_x0000_s1028" style="position:absolute;visibility:visible;mso-wrap-style:square" from="4552,11632" to="4983,1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" strokecolor="#ec008c" strokeweight=".40358mm"/>
                <v:rect id="Rectangle 851" o:spid="_x0000_s1029" style="position:absolute;left:855;top:-140;width:10195;height:12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" filled="f" strokecolor="#231f20" strokeweight=".5pt"/>
                <w10:wrap anchorx="page"/>
              </v:group>
            </w:pict>
          </mc:Fallback>
        </mc:AlternateContent>
      </w:r>
      <w:r w:rsidR="00515F18">
        <w:rPr>
          <w:color w:val="231F20"/>
          <w:w w:val="95"/>
        </w:rPr>
        <w:t>La société</w:t>
      </w:r>
    </w:p>
    <w:p w14:paraId="75F53FA1" w14:textId="77777777" w:rsidR="00BA2A63" w:rsidRDefault="00515F18">
      <w:pPr>
        <w:pStyle w:val="BodyText"/>
        <w:spacing w:before="2" w:line="237" w:lineRule="auto"/>
        <w:ind w:left="3710" w:right="3688" w:hanging="1"/>
        <w:jc w:val="center"/>
      </w:pPr>
      <w:r>
        <w:rPr>
          <w:color w:val="231F20"/>
          <w:w w:val="95"/>
        </w:rPr>
        <w:t xml:space="preserve">SENIX Europe </w:t>
      </w:r>
      <w:proofErr w:type="spellStart"/>
      <w:r>
        <w:rPr>
          <w:color w:val="231F20"/>
          <w:w w:val="95"/>
        </w:rPr>
        <w:t>GmbH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i.L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Theodorstraße</w:t>
      </w:r>
      <w:proofErr w:type="spellEnd"/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42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90,</w:t>
      </w:r>
      <w:r>
        <w:rPr>
          <w:color w:val="231F20"/>
          <w:spacing w:val="-46"/>
          <w:w w:val="95"/>
        </w:rPr>
        <w:t xml:space="preserve"> </w:t>
      </w:r>
      <w:proofErr w:type="spellStart"/>
      <w:r>
        <w:rPr>
          <w:color w:val="231F20"/>
          <w:w w:val="95"/>
        </w:rPr>
        <w:t>Haus</w:t>
      </w:r>
      <w:proofErr w:type="spellEnd"/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8"/>
          <w:w w:val="95"/>
        </w:rPr>
        <w:t>2b</w:t>
      </w:r>
    </w:p>
    <w:p w14:paraId="5C96FD05" w14:textId="77777777" w:rsidR="00BA2A63" w:rsidRDefault="00515F18">
      <w:pPr>
        <w:pStyle w:val="BodyText"/>
        <w:spacing w:before="1" w:line="237" w:lineRule="auto"/>
        <w:ind w:left="4390" w:right="4368"/>
        <w:jc w:val="center"/>
      </w:pPr>
      <w:r>
        <w:rPr>
          <w:color w:val="231F20"/>
          <w:w w:val="90"/>
        </w:rPr>
        <w:t xml:space="preserve">22761 Hambourg </w:t>
      </w:r>
      <w:r>
        <w:rPr>
          <w:color w:val="231F20"/>
          <w:w w:val="95"/>
        </w:rPr>
        <w:t>Allemagne</w:t>
      </w:r>
    </w:p>
    <w:p w14:paraId="27759AA2" w14:textId="77777777" w:rsidR="00BA2A63" w:rsidRDefault="00515F18">
      <w:pPr>
        <w:pStyle w:val="BodyText"/>
        <w:spacing w:line="477" w:lineRule="auto"/>
        <w:ind w:left="209" w:right="189"/>
        <w:jc w:val="center"/>
      </w:pPr>
      <w:proofErr w:type="gramStart"/>
      <w:r>
        <w:rPr>
          <w:color w:val="231F20"/>
          <w:w w:val="90"/>
        </w:rPr>
        <w:t>déclare</w:t>
      </w:r>
      <w:proofErr w:type="gramEnd"/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3"/>
          <w:w w:val="90"/>
        </w:rPr>
        <w:t>robot-tondeuse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conçu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tondre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l’herbe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zones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dont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pente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3"/>
          <w:w w:val="90"/>
        </w:rPr>
        <w:t>inférieure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17°, </w:t>
      </w:r>
      <w:r>
        <w:rPr>
          <w:color w:val="231F20"/>
        </w:rPr>
        <w:t>modèle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LR180-L</w:t>
      </w:r>
      <w:r w:rsidRPr="008C3D62">
        <w:rPr>
          <w:rFonts w:eastAsia="宋体" w:hint="eastAsia"/>
          <w:color w:val="231F20"/>
          <w:lang w:eastAsia="zh-CN"/>
        </w:rPr>
        <w:t>-EU</w:t>
      </w:r>
      <w:r>
        <w:rPr>
          <w:color w:val="231F20"/>
        </w:rPr>
        <w:t>,</w:t>
      </w:r>
    </w:p>
    <w:p w14:paraId="65BA0F51" w14:textId="77777777" w:rsidR="00BA2A63" w:rsidRDefault="00515F18">
      <w:pPr>
        <w:pStyle w:val="BodyText"/>
        <w:spacing w:line="237" w:lineRule="auto"/>
        <w:ind w:left="410" w:right="389"/>
        <w:jc w:val="center"/>
        <w:rPr>
          <w:color w:val="231F20"/>
        </w:rPr>
      </w:pPr>
      <w:proofErr w:type="gramStart"/>
      <w:r>
        <w:rPr>
          <w:color w:val="231F20"/>
          <w:w w:val="90"/>
        </w:rPr>
        <w:t>est</w:t>
      </w:r>
      <w:proofErr w:type="gramEnd"/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conformité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avec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exigences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Directive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2014/30/CE,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Directive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2006/42/</w:t>
      </w:r>
      <w:proofErr w:type="spellStart"/>
      <w:r>
        <w:rPr>
          <w:color w:val="231F20"/>
          <w:w w:val="90"/>
        </w:rPr>
        <w:t>CE</w:t>
      </w:r>
      <w:r>
        <w:rPr>
          <w:rFonts w:ascii="宋体" w:eastAsia="宋体" w:hAnsi="宋体" w:hint="eastAsia"/>
          <w:color w:val="231F20"/>
          <w:w w:val="90"/>
        </w:rPr>
        <w:t>，</w:t>
      </w:r>
      <w:r>
        <w:rPr>
          <w:color w:val="231F20"/>
          <w:w w:val="90"/>
        </w:rPr>
        <w:t>Directive</w:t>
      </w:r>
      <w:proofErr w:type="spellEnd"/>
      <w:r>
        <w:rPr>
          <w:color w:val="231F20"/>
          <w:w w:val="9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équipements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radio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2014/53/EU</w:t>
      </w:r>
    </w:p>
    <w:p w14:paraId="2DEA87CB" w14:textId="77777777" w:rsidR="00BA2A63" w:rsidRDefault="00515F18">
      <w:pPr>
        <w:pStyle w:val="BodyText"/>
        <w:spacing w:line="237" w:lineRule="auto"/>
        <w:ind w:left="211" w:right="189"/>
        <w:jc w:val="center"/>
        <w:rPr>
          <w:color w:val="231F20"/>
          <w:w w:val="95"/>
        </w:rPr>
      </w:pPr>
      <w:proofErr w:type="spellStart"/>
      <w:r>
        <w:rPr>
          <w:color w:val="231F20"/>
          <w:w w:val="95"/>
        </w:rPr>
        <w:t>Vefication</w:t>
      </w:r>
      <w:proofErr w:type="spellEnd"/>
      <w:r>
        <w:rPr>
          <w:color w:val="231F20"/>
          <w:w w:val="95"/>
        </w:rPr>
        <w:t xml:space="preserve"> non</w:t>
      </w:r>
      <w:proofErr w:type="gramStart"/>
      <w:r>
        <w:rPr>
          <w:color w:val="231F20"/>
          <w:w w:val="95"/>
        </w:rPr>
        <w:t>.:</w:t>
      </w:r>
      <w:proofErr w:type="gramEnd"/>
      <w:r>
        <w:rPr>
          <w:color w:val="231F20"/>
          <w:w w:val="95"/>
        </w:rPr>
        <w:t xml:space="preserve"> SGSA72-EU</w:t>
      </w:r>
    </w:p>
    <w:p w14:paraId="196849C5" w14:textId="77777777" w:rsidR="00BA2A63" w:rsidRDefault="00515F18">
      <w:pPr>
        <w:pStyle w:val="BodyText"/>
        <w:spacing w:line="237" w:lineRule="auto"/>
        <w:ind w:left="211" w:right="189"/>
        <w:jc w:val="center"/>
        <w:rPr>
          <w:color w:val="231F20"/>
          <w:w w:val="95"/>
        </w:rPr>
      </w:pPr>
      <w:r>
        <w:rPr>
          <w:color w:val="231F20"/>
          <w:w w:val="90"/>
        </w:rPr>
        <w:t>Nom,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adresse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numéro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d’identification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l’organisme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notifié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: </w:t>
      </w:r>
    </w:p>
    <w:p w14:paraId="50E2C7EF" w14:textId="77777777" w:rsidR="00BA2A63" w:rsidRDefault="00515F18">
      <w:pPr>
        <w:pStyle w:val="BodyText"/>
        <w:spacing w:line="237" w:lineRule="auto"/>
        <w:ind w:left="211" w:right="189"/>
        <w:jc w:val="center"/>
        <w:rPr>
          <w:color w:val="231F20"/>
          <w:w w:val="90"/>
        </w:rPr>
      </w:pPr>
      <w:r>
        <w:rPr>
          <w:color w:val="231F20"/>
          <w:w w:val="90"/>
        </w:rPr>
        <w:t xml:space="preserve">Publié par </w:t>
      </w:r>
      <w:proofErr w:type="spellStart"/>
      <w:r>
        <w:rPr>
          <w:color w:val="231F20"/>
          <w:w w:val="90"/>
        </w:rPr>
        <w:t>MiCOM</w:t>
      </w:r>
      <w:proofErr w:type="spellEnd"/>
      <w:r>
        <w:rPr>
          <w:color w:val="231F20"/>
          <w:w w:val="90"/>
        </w:rPr>
        <w:t xml:space="preserve"> LABS</w:t>
      </w:r>
    </w:p>
    <w:p w14:paraId="271CEC99" w14:textId="77777777" w:rsidR="00BA2A63" w:rsidRPr="008C3D62" w:rsidRDefault="00515F18">
      <w:pPr>
        <w:pStyle w:val="BodyText"/>
        <w:spacing w:before="2" w:line="237" w:lineRule="auto"/>
        <w:ind w:right="2655"/>
        <w:jc w:val="center"/>
        <w:rPr>
          <w:rFonts w:eastAsia="宋体"/>
          <w:color w:val="231F20"/>
          <w:w w:val="85"/>
          <w:lang w:eastAsia="zh-CN"/>
        </w:rPr>
      </w:pPr>
      <w:r w:rsidRPr="008C3D62">
        <w:rPr>
          <w:rFonts w:eastAsia="宋体" w:hint="eastAsia"/>
          <w:color w:val="231F20"/>
          <w:lang w:eastAsia="zh-CN"/>
        </w:rPr>
        <w:t xml:space="preserve">                            </w:t>
      </w:r>
      <w:r>
        <w:rPr>
          <w:color w:val="231F20"/>
        </w:rPr>
        <w:t xml:space="preserve">Adresse : </w:t>
      </w:r>
      <w:r>
        <w:rPr>
          <w:color w:val="231F20"/>
          <w:w w:val="85"/>
        </w:rPr>
        <w:t xml:space="preserve">575 Boulder Court </w:t>
      </w:r>
      <w:proofErr w:type="spellStart"/>
      <w:r>
        <w:rPr>
          <w:color w:val="231F20"/>
          <w:w w:val="85"/>
        </w:rPr>
        <w:t>Pleasanton</w:t>
      </w:r>
      <w:proofErr w:type="spellEnd"/>
      <w:r>
        <w:rPr>
          <w:color w:val="231F20"/>
          <w:w w:val="85"/>
        </w:rPr>
        <w:t>, CA 94566</w:t>
      </w:r>
      <w:r w:rsidRPr="008C3D62">
        <w:rPr>
          <w:rFonts w:eastAsia="宋体" w:hint="eastAsia"/>
          <w:color w:val="231F20"/>
          <w:w w:val="85"/>
          <w:lang w:eastAsia="zh-CN"/>
        </w:rPr>
        <w:t xml:space="preserve"> </w:t>
      </w:r>
      <w:r>
        <w:rPr>
          <w:color w:val="231F20"/>
          <w:w w:val="85"/>
        </w:rPr>
        <w:t>Etats-Unis</w:t>
      </w:r>
      <w:r w:rsidRPr="008C3D62">
        <w:rPr>
          <w:rFonts w:eastAsia="宋体" w:hint="eastAsia"/>
          <w:color w:val="231F20"/>
          <w:w w:val="85"/>
          <w:lang w:eastAsia="zh-CN"/>
        </w:rPr>
        <w:t xml:space="preserve">                        </w:t>
      </w:r>
    </w:p>
    <w:p w14:paraId="1BAD7C15" w14:textId="77777777" w:rsidR="00BA2A63" w:rsidRDefault="00515F18">
      <w:pPr>
        <w:pStyle w:val="BodyText"/>
        <w:spacing w:before="2" w:line="237" w:lineRule="auto"/>
        <w:ind w:left="2677" w:right="2655"/>
        <w:jc w:val="center"/>
        <w:rPr>
          <w:color w:val="231F20"/>
          <w:w w:val="85"/>
        </w:rPr>
      </w:pPr>
      <w:r>
        <w:rPr>
          <w:color w:val="231F20"/>
          <w:w w:val="95"/>
        </w:rPr>
        <w:t xml:space="preserve">Numéro de l’organisme notifié : </w:t>
      </w:r>
      <w:r>
        <w:rPr>
          <w:color w:val="231F20"/>
          <w:w w:val="85"/>
        </w:rPr>
        <w:t xml:space="preserve"> 2280</w:t>
      </w:r>
    </w:p>
    <w:p w14:paraId="697DE494" w14:textId="77777777" w:rsidR="00BA2A63" w:rsidRDefault="00515F18">
      <w:pPr>
        <w:pStyle w:val="BodyText"/>
        <w:spacing w:line="280" w:lineRule="exact"/>
        <w:ind w:left="208" w:right="189"/>
        <w:jc w:val="center"/>
      </w:pPr>
      <w:proofErr w:type="gramStart"/>
      <w:r>
        <w:rPr>
          <w:color w:val="231F20"/>
          <w:w w:val="95"/>
        </w:rPr>
        <w:t>de</w:t>
      </w:r>
      <w:proofErr w:type="gramEnd"/>
      <w:r>
        <w:rPr>
          <w:color w:val="231F20"/>
          <w:w w:val="95"/>
        </w:rPr>
        <w:t xml:space="preserve"> la Directive déléguée (UE) 2015/863 modifiant la Directive </w:t>
      </w:r>
      <w:bookmarkStart w:id="36" w:name="OLE_LINK1"/>
      <w:r>
        <w:rPr>
          <w:color w:val="231F20"/>
          <w:w w:val="95"/>
        </w:rPr>
        <w:t>2011/65/UE</w:t>
      </w:r>
      <w:bookmarkEnd w:id="36"/>
    </w:p>
    <w:p w14:paraId="1DB6EF63" w14:textId="77777777" w:rsidR="00BA2A63" w:rsidRDefault="00515F18">
      <w:pPr>
        <w:pStyle w:val="BodyText"/>
        <w:spacing w:line="237" w:lineRule="auto"/>
        <w:ind w:left="211" w:right="189"/>
        <w:jc w:val="center"/>
      </w:pPr>
      <w:proofErr w:type="gramStart"/>
      <w:r>
        <w:rPr>
          <w:color w:val="231F20"/>
          <w:w w:val="90"/>
        </w:rPr>
        <w:t>et</w:t>
      </w:r>
      <w:proofErr w:type="gramEnd"/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Directive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2000/14/CE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relative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aux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émissions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sonore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matériels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destinés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être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utilisés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à </w:t>
      </w:r>
      <w:r>
        <w:rPr>
          <w:color w:val="231F20"/>
          <w:w w:val="95"/>
        </w:rPr>
        <w:t>l’extérieur,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modifiée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Directive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2005/88/CE,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Annexe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VI.</w:t>
      </w:r>
    </w:p>
    <w:p w14:paraId="0E0A78D7" w14:textId="77777777" w:rsidR="00BA2A63" w:rsidRDefault="00515F18">
      <w:pPr>
        <w:pStyle w:val="BodyText"/>
        <w:spacing w:before="2" w:line="237" w:lineRule="auto"/>
        <w:ind w:left="2677" w:right="2655"/>
        <w:jc w:val="center"/>
      </w:pPr>
      <w:r>
        <w:rPr>
          <w:color w:val="231F20"/>
          <w:w w:val="85"/>
        </w:rPr>
        <w:t>Niveau de puissances acoustique mesuré : 57,1</w:t>
      </w:r>
      <w:r w:rsidRPr="008C3D62">
        <w:rPr>
          <w:rFonts w:eastAsia="宋体" w:hint="eastAsia"/>
          <w:color w:val="231F20"/>
          <w:w w:val="85"/>
          <w:lang w:eastAsia="zh-CN"/>
        </w:rPr>
        <w:t>7</w:t>
      </w:r>
      <w:r>
        <w:rPr>
          <w:color w:val="231F20"/>
          <w:w w:val="85"/>
        </w:rPr>
        <w:t xml:space="preserve"> dB(A) </w:t>
      </w:r>
      <w:r>
        <w:rPr>
          <w:color w:val="231F20"/>
          <w:w w:val="95"/>
        </w:rPr>
        <w:t>Niveau de puissance sonore garanti : 6</w:t>
      </w:r>
      <w:r w:rsidRPr="008C3D62">
        <w:rPr>
          <w:rFonts w:eastAsia="宋体" w:hint="eastAsia"/>
          <w:color w:val="231F20"/>
          <w:w w:val="95"/>
          <w:lang w:eastAsia="zh-CN"/>
        </w:rPr>
        <w:t>2</w:t>
      </w:r>
      <w:r>
        <w:rPr>
          <w:color w:val="231F20"/>
          <w:w w:val="95"/>
        </w:rPr>
        <w:t xml:space="preserve"> dB(A)</w:t>
      </w:r>
    </w:p>
    <w:p w14:paraId="42CA9BB5" w14:textId="77777777" w:rsidR="00BA2A63" w:rsidRDefault="00515F18">
      <w:pPr>
        <w:pStyle w:val="BodyText"/>
        <w:spacing w:before="1" w:line="237" w:lineRule="auto"/>
        <w:ind w:left="410" w:right="388"/>
        <w:jc w:val="center"/>
        <w:rPr>
          <w:color w:val="231F20"/>
          <w:w w:val="95"/>
        </w:rPr>
      </w:pPr>
      <w:r>
        <w:rPr>
          <w:color w:val="231F20"/>
          <w:w w:val="90"/>
        </w:rPr>
        <w:t>À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fins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cohérence,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normes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harmonisées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ainsi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normes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directives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nationales </w:t>
      </w:r>
      <w:r>
        <w:rPr>
          <w:color w:val="231F20"/>
          <w:w w:val="95"/>
        </w:rPr>
        <w:t>suivantes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été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appliquées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:</w:t>
      </w:r>
    </w:p>
    <w:p w14:paraId="71C45328" w14:textId="77777777" w:rsidR="00BA2A63" w:rsidRDefault="00515F18">
      <w:pPr>
        <w:pStyle w:val="BodyText"/>
        <w:spacing w:before="1" w:line="237" w:lineRule="auto"/>
        <w:ind w:left="410" w:right="388"/>
        <w:jc w:val="center"/>
        <w:rPr>
          <w:color w:val="231F20"/>
          <w:w w:val="95"/>
        </w:rPr>
      </w:pPr>
      <w:r>
        <w:rPr>
          <w:color w:val="231F20"/>
          <w:w w:val="95"/>
        </w:rPr>
        <w:t>Article 3.1(a) santé et sécurité</w:t>
      </w:r>
    </w:p>
    <w:p w14:paraId="13B70EA9" w14:textId="77777777" w:rsidR="00BA2A63" w:rsidRPr="008C3D62" w:rsidRDefault="00515F18">
      <w:pPr>
        <w:pStyle w:val="BodyText"/>
        <w:spacing w:before="1" w:line="237" w:lineRule="auto"/>
        <w:ind w:left="410" w:right="388"/>
        <w:jc w:val="center"/>
        <w:rPr>
          <w:rFonts w:eastAsia="宋体"/>
          <w:color w:val="231F20"/>
          <w:w w:val="95"/>
          <w:lang w:eastAsia="zh-CN"/>
        </w:rPr>
      </w:pPr>
      <w:r w:rsidRPr="008C3D62">
        <w:rPr>
          <w:rFonts w:eastAsia="宋体" w:hint="eastAsia"/>
          <w:color w:val="231F20"/>
          <w:w w:val="95"/>
          <w:lang w:eastAsia="zh-CN"/>
        </w:rPr>
        <w:t xml:space="preserve">EN IEC </w:t>
      </w:r>
      <w:proofErr w:type="gramStart"/>
      <w:r w:rsidRPr="008C3D62">
        <w:rPr>
          <w:rFonts w:eastAsia="宋体" w:hint="eastAsia"/>
          <w:color w:val="231F20"/>
          <w:w w:val="95"/>
          <w:lang w:eastAsia="zh-CN"/>
        </w:rPr>
        <w:t>62311:</w:t>
      </w:r>
      <w:proofErr w:type="gramEnd"/>
      <w:r w:rsidRPr="008C3D62">
        <w:rPr>
          <w:rFonts w:eastAsia="宋体" w:hint="eastAsia"/>
          <w:color w:val="231F20"/>
          <w:w w:val="95"/>
          <w:lang w:eastAsia="zh-CN"/>
        </w:rPr>
        <w:t>2020</w:t>
      </w:r>
    </w:p>
    <w:p w14:paraId="70BA16E0" w14:textId="77777777" w:rsidR="00BA2A63" w:rsidRPr="008C3D62" w:rsidRDefault="00515F18">
      <w:pPr>
        <w:pStyle w:val="BodyText"/>
        <w:spacing w:line="280" w:lineRule="exact"/>
        <w:ind w:left="208" w:right="189"/>
        <w:jc w:val="center"/>
        <w:rPr>
          <w:rFonts w:eastAsia="宋体"/>
          <w:lang w:eastAsia="zh-CN"/>
        </w:rPr>
      </w:pPr>
      <w:r>
        <w:rPr>
          <w:color w:val="231F20"/>
        </w:rPr>
        <w:t>EN 60335-</w:t>
      </w:r>
      <w:proofErr w:type="gramStart"/>
      <w:r>
        <w:rPr>
          <w:color w:val="231F20"/>
        </w:rPr>
        <w:t>1</w:t>
      </w:r>
      <w:r w:rsidRPr="008C3D62">
        <w:rPr>
          <w:rFonts w:eastAsia="宋体" w:hint="eastAsia"/>
          <w:color w:val="231F20"/>
          <w:lang w:eastAsia="zh-CN"/>
        </w:rPr>
        <w:t>:</w:t>
      </w:r>
      <w:proofErr w:type="gramEnd"/>
      <w:r w:rsidRPr="008C3D62">
        <w:rPr>
          <w:rFonts w:eastAsia="宋体" w:hint="eastAsia"/>
          <w:color w:val="231F20"/>
          <w:lang w:eastAsia="zh-CN"/>
        </w:rPr>
        <w:t>2012+A11:2014+A13:2017+A1:2019+A14:2019+A2:2019+A15:2021</w:t>
      </w:r>
    </w:p>
    <w:p w14:paraId="2E0C7308" w14:textId="77777777" w:rsidR="00BA2A63" w:rsidRPr="008C3D62" w:rsidRDefault="00515F18">
      <w:pPr>
        <w:pStyle w:val="BodyText"/>
        <w:spacing w:line="280" w:lineRule="exact"/>
        <w:ind w:left="208" w:right="189"/>
        <w:jc w:val="center"/>
        <w:rPr>
          <w:rFonts w:eastAsia="宋体"/>
          <w:color w:val="231F20"/>
          <w:lang w:eastAsia="zh-CN"/>
        </w:rPr>
      </w:pPr>
      <w:r>
        <w:rPr>
          <w:color w:val="231F20"/>
        </w:rPr>
        <w:t>EN 50636-2-</w:t>
      </w:r>
      <w:proofErr w:type="gramStart"/>
      <w:r>
        <w:rPr>
          <w:color w:val="231F20"/>
        </w:rPr>
        <w:t>107</w:t>
      </w:r>
      <w:r w:rsidRPr="008C3D62">
        <w:rPr>
          <w:rFonts w:eastAsia="宋体" w:hint="eastAsia"/>
          <w:color w:val="231F20"/>
          <w:lang w:eastAsia="zh-CN"/>
        </w:rPr>
        <w:t>:</w:t>
      </w:r>
      <w:proofErr w:type="gramEnd"/>
      <w:r w:rsidRPr="008C3D62">
        <w:rPr>
          <w:rFonts w:eastAsia="宋体" w:hint="eastAsia"/>
          <w:color w:val="231F20"/>
          <w:lang w:eastAsia="zh-CN"/>
        </w:rPr>
        <w:t>2015+A1:2018+A2:2020+A3:2021</w:t>
      </w:r>
    </w:p>
    <w:p w14:paraId="2EA5C3DD" w14:textId="77777777" w:rsidR="00BA2A63" w:rsidRPr="008C3D62" w:rsidRDefault="00515F18">
      <w:pPr>
        <w:pStyle w:val="BodyText"/>
        <w:spacing w:before="1" w:line="237" w:lineRule="auto"/>
        <w:ind w:left="410" w:right="388"/>
        <w:jc w:val="center"/>
        <w:rPr>
          <w:color w:val="231F20"/>
          <w:w w:val="95"/>
          <w:lang w:eastAsia="zh-CN"/>
        </w:rPr>
      </w:pPr>
      <w:r>
        <w:rPr>
          <w:color w:val="231F20"/>
          <w:w w:val="95"/>
        </w:rPr>
        <w:t>Article 3</w:t>
      </w:r>
      <w:r w:rsidRPr="008C3D62">
        <w:rPr>
          <w:rFonts w:hint="eastAsia"/>
          <w:color w:val="231F20"/>
          <w:w w:val="95"/>
          <w:lang w:eastAsia="zh-CN"/>
        </w:rPr>
        <w:t>.1</w:t>
      </w:r>
      <w:proofErr w:type="gramStart"/>
      <w:r w:rsidRPr="008C3D62">
        <w:rPr>
          <w:rFonts w:hint="eastAsia"/>
          <w:color w:val="231F20"/>
          <w:w w:val="95"/>
          <w:lang w:eastAsia="zh-CN"/>
        </w:rPr>
        <w:t>(</w:t>
      </w:r>
      <w:r>
        <w:rPr>
          <w:color w:val="231F20"/>
          <w:w w:val="95"/>
        </w:rPr>
        <w:t xml:space="preserve"> b</w:t>
      </w:r>
      <w:proofErr w:type="gramEnd"/>
      <w:r>
        <w:rPr>
          <w:color w:val="231F20"/>
          <w:w w:val="95"/>
        </w:rPr>
        <w:t>), compatibilité électromagnétique</w:t>
      </w:r>
    </w:p>
    <w:p w14:paraId="2857B37A" w14:textId="77777777" w:rsidR="00BA2A63" w:rsidRPr="008C3D62" w:rsidRDefault="00515F18">
      <w:pPr>
        <w:pStyle w:val="BodyText"/>
        <w:spacing w:line="280" w:lineRule="exact"/>
        <w:ind w:left="208" w:right="189"/>
        <w:jc w:val="center"/>
        <w:rPr>
          <w:rFonts w:eastAsia="宋体"/>
          <w:lang w:eastAsia="zh-CN"/>
        </w:rPr>
      </w:pPr>
      <w:r>
        <w:rPr>
          <w:color w:val="231F20"/>
          <w:w w:val="85"/>
        </w:rPr>
        <w:t>EN</w:t>
      </w:r>
      <w:r>
        <w:rPr>
          <w:color w:val="231F20"/>
          <w:spacing w:val="14"/>
          <w:w w:val="85"/>
        </w:rPr>
        <w:t xml:space="preserve"> </w:t>
      </w:r>
      <w:r w:rsidRPr="008C3D62">
        <w:rPr>
          <w:rFonts w:eastAsia="宋体" w:hint="eastAsia"/>
          <w:color w:val="231F20"/>
          <w:spacing w:val="14"/>
          <w:w w:val="85"/>
          <w:lang w:eastAsia="zh-CN"/>
        </w:rPr>
        <w:t xml:space="preserve">IEC </w:t>
      </w:r>
      <w:r>
        <w:rPr>
          <w:color w:val="231F20"/>
          <w:w w:val="85"/>
        </w:rPr>
        <w:t>55014-</w:t>
      </w:r>
      <w:proofErr w:type="gramStart"/>
      <w:r>
        <w:rPr>
          <w:color w:val="231F20"/>
          <w:w w:val="85"/>
        </w:rPr>
        <w:t>1</w:t>
      </w:r>
      <w:r w:rsidRPr="008C3D62">
        <w:rPr>
          <w:rFonts w:eastAsia="宋体" w:hint="eastAsia"/>
          <w:color w:val="231F20"/>
          <w:w w:val="85"/>
          <w:lang w:eastAsia="zh-CN"/>
        </w:rPr>
        <w:t>:</w:t>
      </w:r>
      <w:proofErr w:type="gramEnd"/>
      <w:r w:rsidRPr="008C3D62">
        <w:rPr>
          <w:rFonts w:eastAsia="宋体" w:hint="eastAsia"/>
          <w:color w:val="231F20"/>
          <w:w w:val="85"/>
          <w:lang w:eastAsia="zh-CN"/>
        </w:rPr>
        <w:t>2021</w:t>
      </w:r>
    </w:p>
    <w:p w14:paraId="478D2005" w14:textId="77777777" w:rsidR="00BA2A63" w:rsidRPr="008C3D62" w:rsidRDefault="00515F18">
      <w:pPr>
        <w:pStyle w:val="BodyText"/>
        <w:spacing w:line="280" w:lineRule="exact"/>
        <w:ind w:left="208" w:right="189"/>
        <w:jc w:val="center"/>
        <w:rPr>
          <w:rFonts w:eastAsia="宋体"/>
          <w:lang w:eastAsia="zh-CN"/>
        </w:rPr>
      </w:pPr>
      <w:r>
        <w:rPr>
          <w:color w:val="231F20"/>
          <w:w w:val="90"/>
        </w:rPr>
        <w:t>EN</w:t>
      </w:r>
      <w:r>
        <w:rPr>
          <w:color w:val="231F20"/>
          <w:spacing w:val="8"/>
          <w:w w:val="90"/>
        </w:rPr>
        <w:t xml:space="preserve"> </w:t>
      </w:r>
      <w:r w:rsidRPr="008C3D62">
        <w:rPr>
          <w:rFonts w:eastAsia="宋体" w:hint="eastAsia"/>
          <w:color w:val="231F20"/>
          <w:spacing w:val="8"/>
          <w:w w:val="90"/>
          <w:lang w:eastAsia="zh-CN"/>
        </w:rPr>
        <w:t xml:space="preserve">IEC </w:t>
      </w:r>
      <w:r>
        <w:rPr>
          <w:color w:val="231F20"/>
          <w:w w:val="90"/>
        </w:rPr>
        <w:t>55014-</w:t>
      </w:r>
      <w:proofErr w:type="gramStart"/>
      <w:r>
        <w:rPr>
          <w:color w:val="231F20"/>
          <w:w w:val="90"/>
        </w:rPr>
        <w:t>2</w:t>
      </w:r>
      <w:r w:rsidRPr="008C3D62">
        <w:rPr>
          <w:rFonts w:eastAsia="宋体" w:hint="eastAsia"/>
          <w:color w:val="231F20"/>
          <w:w w:val="90"/>
          <w:lang w:eastAsia="zh-CN"/>
        </w:rPr>
        <w:t>:</w:t>
      </w:r>
      <w:proofErr w:type="gramEnd"/>
      <w:r w:rsidRPr="008C3D62">
        <w:rPr>
          <w:rFonts w:eastAsia="宋体" w:hint="eastAsia"/>
          <w:color w:val="231F20"/>
          <w:w w:val="90"/>
          <w:lang w:eastAsia="zh-CN"/>
        </w:rPr>
        <w:t>2021</w:t>
      </w:r>
    </w:p>
    <w:p w14:paraId="0C122B59" w14:textId="77777777" w:rsidR="00BA2A63" w:rsidRPr="008C3D62" w:rsidRDefault="00515F18">
      <w:pPr>
        <w:pStyle w:val="BodyText"/>
        <w:spacing w:line="280" w:lineRule="exact"/>
        <w:ind w:left="209" w:right="189"/>
        <w:jc w:val="center"/>
        <w:rPr>
          <w:rFonts w:eastAsia="宋体"/>
          <w:lang w:eastAsia="zh-CN"/>
        </w:rPr>
      </w:pPr>
      <w:r>
        <w:rPr>
          <w:color w:val="231F20"/>
        </w:rPr>
        <w:t>EN IEC 61000-3-</w:t>
      </w:r>
      <w:proofErr w:type="gramStart"/>
      <w:r>
        <w:rPr>
          <w:color w:val="231F20"/>
        </w:rPr>
        <w:t>2</w:t>
      </w:r>
      <w:r w:rsidRPr="008C3D62">
        <w:rPr>
          <w:rFonts w:eastAsia="宋体" w:hint="eastAsia"/>
          <w:color w:val="231F20"/>
          <w:lang w:eastAsia="zh-CN"/>
        </w:rPr>
        <w:t>:</w:t>
      </w:r>
      <w:proofErr w:type="gramEnd"/>
      <w:r w:rsidRPr="008C3D62">
        <w:rPr>
          <w:rFonts w:eastAsia="宋体" w:hint="eastAsia"/>
          <w:color w:val="231F20"/>
          <w:lang w:eastAsia="zh-CN"/>
        </w:rPr>
        <w:t>2019+A1:2021</w:t>
      </w:r>
    </w:p>
    <w:p w14:paraId="3015AC68" w14:textId="77777777" w:rsidR="00BA2A63" w:rsidRPr="008C3D62" w:rsidRDefault="00515F18">
      <w:pPr>
        <w:pStyle w:val="BodyText"/>
        <w:spacing w:line="280" w:lineRule="exact"/>
        <w:ind w:left="209" w:right="189"/>
        <w:jc w:val="center"/>
        <w:rPr>
          <w:rFonts w:eastAsia="宋体"/>
          <w:lang w:eastAsia="zh-CN"/>
        </w:rPr>
      </w:pPr>
      <w:r>
        <w:rPr>
          <w:color w:val="231F20"/>
        </w:rPr>
        <w:t>EN 61000-3-</w:t>
      </w:r>
      <w:proofErr w:type="gramStart"/>
      <w:r>
        <w:rPr>
          <w:color w:val="231F20"/>
        </w:rPr>
        <w:t>3</w:t>
      </w:r>
      <w:r w:rsidRPr="008C3D62">
        <w:rPr>
          <w:rFonts w:eastAsia="宋体" w:hint="eastAsia"/>
          <w:color w:val="231F20"/>
          <w:lang w:eastAsia="zh-CN"/>
        </w:rPr>
        <w:t>:</w:t>
      </w:r>
      <w:proofErr w:type="gramEnd"/>
      <w:r w:rsidRPr="008C3D62">
        <w:rPr>
          <w:rFonts w:eastAsia="宋体" w:hint="eastAsia"/>
          <w:color w:val="231F20"/>
          <w:lang w:eastAsia="zh-CN"/>
        </w:rPr>
        <w:t>2013+A1:2019+A2:2021</w:t>
      </w:r>
    </w:p>
    <w:p w14:paraId="4A83D8AA" w14:textId="77777777" w:rsidR="00BA2A63" w:rsidRDefault="00515F18">
      <w:pPr>
        <w:pStyle w:val="BodyText"/>
        <w:spacing w:line="280" w:lineRule="exact"/>
        <w:ind w:left="208" w:right="189"/>
        <w:jc w:val="center"/>
      </w:pPr>
      <w:r>
        <w:rPr>
          <w:color w:val="231F20"/>
          <w:w w:val="90"/>
        </w:rPr>
        <w:t>EN</w:t>
      </w:r>
      <w:r>
        <w:rPr>
          <w:color w:val="231F20"/>
          <w:spacing w:val="-26"/>
          <w:w w:val="90"/>
        </w:rPr>
        <w:t xml:space="preserve"> </w:t>
      </w:r>
      <w:proofErr w:type="gramStart"/>
      <w:r>
        <w:rPr>
          <w:color w:val="231F20"/>
          <w:w w:val="90"/>
        </w:rPr>
        <w:t>301</w:t>
      </w:r>
      <w:r w:rsidRPr="008C3D62">
        <w:rPr>
          <w:rFonts w:eastAsia="宋体" w:hint="eastAsia"/>
          <w:color w:val="231F20"/>
          <w:w w:val="90"/>
          <w:lang w:eastAsia="zh-CN"/>
        </w:rPr>
        <w:t xml:space="preserve"> 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489</w:t>
      </w:r>
      <w:proofErr w:type="gramEnd"/>
      <w:r>
        <w:rPr>
          <w:color w:val="231F20"/>
          <w:w w:val="90"/>
        </w:rPr>
        <w:t>-1</w:t>
      </w:r>
      <w:r w:rsidRPr="008C3D62">
        <w:rPr>
          <w:rFonts w:eastAsia="宋体" w:hint="eastAsia"/>
          <w:color w:val="231F20"/>
          <w:w w:val="90"/>
          <w:lang w:eastAsia="zh-CN"/>
        </w:rPr>
        <w:t xml:space="preserve"> </w:t>
      </w:r>
      <w:r>
        <w:rPr>
          <w:color w:val="231F20"/>
          <w:spacing w:val="-25"/>
          <w:w w:val="90"/>
        </w:rPr>
        <w:t xml:space="preserve"> </w:t>
      </w:r>
      <w:r w:rsidRPr="008C3D62">
        <w:rPr>
          <w:rFonts w:eastAsia="宋体" w:hint="eastAsia"/>
          <w:color w:val="231F20"/>
          <w:spacing w:val="-25"/>
          <w:w w:val="90"/>
          <w:lang w:eastAsia="zh-CN"/>
        </w:rPr>
        <w:t xml:space="preserve"> </w:t>
      </w:r>
      <w:r>
        <w:rPr>
          <w:color w:val="231F20"/>
          <w:w w:val="90"/>
        </w:rPr>
        <w:t>V2.2.3</w:t>
      </w:r>
    </w:p>
    <w:p w14:paraId="3F1BC527" w14:textId="77777777" w:rsidR="00BA2A63" w:rsidRDefault="00515F18">
      <w:pPr>
        <w:pStyle w:val="BodyText"/>
        <w:spacing w:line="280" w:lineRule="exact"/>
        <w:ind w:left="208" w:right="189"/>
        <w:jc w:val="center"/>
        <w:rPr>
          <w:color w:val="231F20"/>
          <w:w w:val="90"/>
        </w:rPr>
      </w:pPr>
      <w:r>
        <w:rPr>
          <w:color w:val="231F20"/>
          <w:w w:val="90"/>
        </w:rPr>
        <w:t xml:space="preserve">EN </w:t>
      </w:r>
      <w:proofErr w:type="gramStart"/>
      <w:r>
        <w:rPr>
          <w:color w:val="231F20"/>
          <w:w w:val="90"/>
        </w:rPr>
        <w:t>301</w:t>
      </w:r>
      <w:r w:rsidRPr="008C3D62">
        <w:rPr>
          <w:rFonts w:hint="eastAsia"/>
          <w:color w:val="231F20"/>
          <w:w w:val="90"/>
          <w:lang w:eastAsia="zh-CN"/>
        </w:rPr>
        <w:t xml:space="preserve"> </w:t>
      </w:r>
      <w:r>
        <w:rPr>
          <w:color w:val="231F20"/>
          <w:w w:val="90"/>
        </w:rPr>
        <w:t xml:space="preserve"> 489</w:t>
      </w:r>
      <w:proofErr w:type="gramEnd"/>
      <w:r>
        <w:rPr>
          <w:color w:val="231F20"/>
          <w:w w:val="90"/>
        </w:rPr>
        <w:t xml:space="preserve">-3 </w:t>
      </w:r>
      <w:r w:rsidRPr="008C3D62">
        <w:rPr>
          <w:rFonts w:hint="eastAsia"/>
          <w:color w:val="231F20"/>
          <w:w w:val="90"/>
          <w:lang w:eastAsia="zh-CN"/>
        </w:rPr>
        <w:t xml:space="preserve"> </w:t>
      </w:r>
      <w:r>
        <w:rPr>
          <w:color w:val="231F20"/>
          <w:w w:val="90"/>
        </w:rPr>
        <w:t>V2.1.1</w:t>
      </w:r>
    </w:p>
    <w:p w14:paraId="27674961" w14:textId="77777777" w:rsidR="00BA2A63" w:rsidRPr="008C3D62" w:rsidRDefault="00515F18">
      <w:pPr>
        <w:pStyle w:val="BodyText"/>
        <w:spacing w:line="280" w:lineRule="exact"/>
        <w:ind w:left="208" w:right="189"/>
        <w:jc w:val="center"/>
        <w:rPr>
          <w:rFonts w:eastAsia="宋体"/>
          <w:color w:val="231F20"/>
          <w:w w:val="90"/>
          <w:lang w:eastAsia="zh-CN"/>
        </w:rPr>
      </w:pPr>
      <w:r w:rsidRPr="008C3D62">
        <w:rPr>
          <w:rFonts w:eastAsia="宋体" w:hint="eastAsia"/>
          <w:color w:val="231F20"/>
          <w:w w:val="90"/>
          <w:lang w:eastAsia="zh-CN"/>
        </w:rPr>
        <w:t xml:space="preserve">  EN </w:t>
      </w:r>
      <w:proofErr w:type="gramStart"/>
      <w:r w:rsidRPr="008C3D62">
        <w:rPr>
          <w:rFonts w:eastAsia="宋体" w:hint="eastAsia"/>
          <w:color w:val="231F20"/>
          <w:w w:val="90"/>
          <w:lang w:eastAsia="zh-CN"/>
        </w:rPr>
        <w:t>301  489</w:t>
      </w:r>
      <w:proofErr w:type="gramEnd"/>
      <w:r w:rsidRPr="008C3D62">
        <w:rPr>
          <w:rFonts w:eastAsia="宋体" w:hint="eastAsia"/>
          <w:color w:val="231F20"/>
          <w:w w:val="90"/>
          <w:lang w:eastAsia="zh-CN"/>
        </w:rPr>
        <w:t>-17  V3.2.4</w:t>
      </w:r>
    </w:p>
    <w:p w14:paraId="4076CA68" w14:textId="77777777" w:rsidR="00BA2A63" w:rsidRDefault="00515F18">
      <w:pPr>
        <w:pStyle w:val="BodyText"/>
        <w:spacing w:before="1" w:line="237" w:lineRule="auto"/>
        <w:ind w:left="410" w:right="388"/>
        <w:jc w:val="center"/>
        <w:rPr>
          <w:color w:val="231F20"/>
          <w:w w:val="95"/>
        </w:rPr>
      </w:pPr>
      <w:r>
        <w:rPr>
          <w:color w:val="231F20"/>
          <w:w w:val="95"/>
        </w:rPr>
        <w:t>Article 3.2 utilisation efficace du spectre</w:t>
      </w:r>
    </w:p>
    <w:p w14:paraId="283FCC27" w14:textId="77777777" w:rsidR="00BA2A63" w:rsidRPr="008C3D62" w:rsidRDefault="00515F18">
      <w:pPr>
        <w:pStyle w:val="BodyText"/>
        <w:spacing w:before="1" w:line="237" w:lineRule="auto"/>
        <w:ind w:left="410" w:right="388"/>
        <w:jc w:val="center"/>
        <w:rPr>
          <w:rFonts w:eastAsia="宋体"/>
          <w:color w:val="231F20"/>
          <w:w w:val="95"/>
          <w:lang w:eastAsia="zh-CN"/>
        </w:rPr>
      </w:pPr>
      <w:r w:rsidRPr="008C3D62">
        <w:rPr>
          <w:rFonts w:eastAsia="宋体" w:hint="eastAsia"/>
          <w:color w:val="231F20"/>
          <w:w w:val="95"/>
          <w:lang w:eastAsia="zh-CN"/>
        </w:rPr>
        <w:t>EN 300 328 V2.2.2</w:t>
      </w:r>
    </w:p>
    <w:p w14:paraId="3287BBE0" w14:textId="77777777" w:rsidR="00BA2A63" w:rsidRPr="008C3D62" w:rsidRDefault="00515F18">
      <w:pPr>
        <w:pStyle w:val="BodyText"/>
        <w:spacing w:before="1" w:line="237" w:lineRule="auto"/>
        <w:ind w:left="410" w:right="388"/>
        <w:jc w:val="center"/>
        <w:rPr>
          <w:rFonts w:eastAsia="宋体"/>
          <w:color w:val="231F20"/>
          <w:w w:val="95"/>
          <w:lang w:eastAsia="zh-CN"/>
        </w:rPr>
      </w:pPr>
      <w:r w:rsidRPr="008C3D62">
        <w:rPr>
          <w:rFonts w:eastAsia="宋体" w:hint="eastAsia"/>
          <w:color w:val="231F20"/>
          <w:w w:val="95"/>
          <w:lang w:eastAsia="zh-CN"/>
        </w:rPr>
        <w:t>EN 303 447 V1.1.1</w:t>
      </w:r>
    </w:p>
    <w:p w14:paraId="1C3F53B3" w14:textId="77777777" w:rsidR="00BA2A63" w:rsidRPr="008C3D62" w:rsidRDefault="00515F18">
      <w:pPr>
        <w:pStyle w:val="BodyText"/>
        <w:spacing w:before="1" w:line="237" w:lineRule="auto"/>
        <w:ind w:left="410" w:right="388"/>
        <w:jc w:val="center"/>
        <w:rPr>
          <w:rFonts w:eastAsia="宋体"/>
          <w:color w:val="231F20"/>
          <w:w w:val="95"/>
          <w:lang w:eastAsia="zh-CN"/>
        </w:rPr>
      </w:pPr>
      <w:r w:rsidRPr="008C3D62">
        <w:rPr>
          <w:rFonts w:eastAsia="宋体" w:hint="eastAsia"/>
          <w:color w:val="231F20"/>
          <w:w w:val="95"/>
          <w:lang w:eastAsia="zh-CN"/>
        </w:rPr>
        <w:t>RoHS</w:t>
      </w:r>
    </w:p>
    <w:p w14:paraId="447AACE7" w14:textId="77777777" w:rsidR="00BA2A63" w:rsidRPr="008C3D62" w:rsidRDefault="00515F18">
      <w:pPr>
        <w:pStyle w:val="BodyText"/>
        <w:spacing w:before="1" w:line="237" w:lineRule="auto"/>
        <w:ind w:left="410" w:right="388"/>
        <w:jc w:val="center"/>
        <w:rPr>
          <w:rFonts w:eastAsia="宋体"/>
          <w:color w:val="231F20"/>
          <w:w w:val="95"/>
          <w:lang w:eastAsia="zh-CN"/>
        </w:rPr>
      </w:pPr>
      <w:r w:rsidRPr="008C3D62">
        <w:rPr>
          <w:rFonts w:eastAsia="宋体" w:hint="eastAsia"/>
          <w:color w:val="231F20"/>
          <w:w w:val="95"/>
          <w:lang w:eastAsia="zh-CN"/>
        </w:rPr>
        <w:t xml:space="preserve">EN IEC </w:t>
      </w:r>
      <w:proofErr w:type="gramStart"/>
      <w:r w:rsidRPr="008C3D62">
        <w:rPr>
          <w:rFonts w:eastAsia="宋体" w:hint="eastAsia"/>
          <w:color w:val="231F20"/>
          <w:w w:val="95"/>
          <w:lang w:eastAsia="zh-CN"/>
        </w:rPr>
        <w:t>63000:</w:t>
      </w:r>
      <w:proofErr w:type="gramEnd"/>
      <w:r w:rsidRPr="008C3D62">
        <w:rPr>
          <w:rFonts w:eastAsia="宋体" w:hint="eastAsia"/>
          <w:color w:val="231F20"/>
          <w:w w:val="95"/>
          <w:lang w:eastAsia="zh-CN"/>
        </w:rPr>
        <w:t>2018</w:t>
      </w:r>
    </w:p>
    <w:p w14:paraId="31480092" w14:textId="77777777" w:rsidR="00BA2A63" w:rsidRDefault="00BA2A63">
      <w:pPr>
        <w:pStyle w:val="BodyText"/>
      </w:pPr>
    </w:p>
    <w:p w14:paraId="324AB509" w14:textId="77777777" w:rsidR="00BA2A63" w:rsidRDefault="00BA2A63">
      <w:pPr>
        <w:pStyle w:val="BodyText"/>
        <w:spacing w:before="7"/>
        <w:rPr>
          <w:sz w:val="13"/>
        </w:rPr>
      </w:pPr>
    </w:p>
    <w:p w14:paraId="770FE57F" w14:textId="77777777" w:rsidR="00BA2A63" w:rsidRDefault="00BA2A63">
      <w:pPr>
        <w:rPr>
          <w:sz w:val="13"/>
        </w:rPr>
        <w:sectPr w:rsidR="00BA2A63">
          <w:pgSz w:w="11910" w:h="16840"/>
          <w:pgMar w:top="720" w:right="740" w:bottom="720" w:left="720" w:header="0" w:footer="521" w:gutter="0"/>
          <w:cols w:space="720"/>
        </w:sectPr>
      </w:pPr>
    </w:p>
    <w:p w14:paraId="37E42110" w14:textId="77777777" w:rsidR="00BA2A63" w:rsidRDefault="00515F18">
      <w:pPr>
        <w:pStyle w:val="BodyText"/>
        <w:spacing w:before="88" w:line="237" w:lineRule="auto"/>
        <w:ind w:left="357" w:right="28"/>
      </w:pPr>
      <w:r>
        <w:rPr>
          <w:color w:val="231F20"/>
          <w:w w:val="85"/>
        </w:rPr>
        <w:t xml:space="preserve">Personne autorisée à compiler le dossier technique </w:t>
      </w:r>
      <w:r>
        <w:rPr>
          <w:color w:val="231F20"/>
          <w:w w:val="95"/>
        </w:rPr>
        <w:t>Nom : M. Hendrik Peters</w:t>
      </w:r>
    </w:p>
    <w:p w14:paraId="45D53A41" w14:textId="77777777" w:rsidR="00BA2A63" w:rsidRDefault="00515F18">
      <w:pPr>
        <w:pStyle w:val="BodyText"/>
        <w:spacing w:before="1" w:line="237" w:lineRule="auto"/>
        <w:ind w:left="357" w:right="1685"/>
      </w:pPr>
      <w:r>
        <w:rPr>
          <w:color w:val="231F20"/>
          <w:w w:val="90"/>
        </w:rPr>
        <w:t>Adresse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SENIX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Europe</w:t>
      </w:r>
      <w:r>
        <w:rPr>
          <w:color w:val="231F20"/>
          <w:spacing w:val="-44"/>
          <w:w w:val="90"/>
        </w:rPr>
        <w:t xml:space="preserve"> </w:t>
      </w:r>
      <w:proofErr w:type="spellStart"/>
      <w:r>
        <w:rPr>
          <w:color w:val="231F20"/>
          <w:w w:val="90"/>
        </w:rPr>
        <w:t>GmbH</w:t>
      </w:r>
      <w:proofErr w:type="spellEnd"/>
      <w:r>
        <w:rPr>
          <w:color w:val="231F20"/>
          <w:spacing w:val="-45"/>
          <w:w w:val="90"/>
        </w:rPr>
        <w:t xml:space="preserve"> </w:t>
      </w:r>
      <w:proofErr w:type="spellStart"/>
      <w:r>
        <w:rPr>
          <w:color w:val="231F20"/>
          <w:spacing w:val="-4"/>
          <w:w w:val="90"/>
        </w:rPr>
        <w:t>i.L</w:t>
      </w:r>
      <w:proofErr w:type="spellEnd"/>
      <w:r>
        <w:rPr>
          <w:color w:val="231F20"/>
          <w:spacing w:val="-4"/>
          <w:w w:val="90"/>
        </w:rPr>
        <w:t xml:space="preserve">. </w:t>
      </w:r>
      <w:proofErr w:type="spellStart"/>
      <w:r>
        <w:rPr>
          <w:color w:val="231F20"/>
          <w:w w:val="95"/>
        </w:rPr>
        <w:t>Theodorstraße</w:t>
      </w:r>
      <w:proofErr w:type="spellEnd"/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42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90,</w:t>
      </w:r>
      <w:r>
        <w:rPr>
          <w:color w:val="231F20"/>
          <w:spacing w:val="-40"/>
          <w:w w:val="95"/>
        </w:rPr>
        <w:t xml:space="preserve"> </w:t>
      </w:r>
      <w:proofErr w:type="spellStart"/>
      <w:r>
        <w:rPr>
          <w:color w:val="231F20"/>
          <w:w w:val="95"/>
        </w:rPr>
        <w:t>Haus</w:t>
      </w:r>
      <w:proofErr w:type="spellEnd"/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2b</w:t>
      </w:r>
    </w:p>
    <w:p w14:paraId="2028A87B" w14:textId="797A36C1" w:rsidR="00BA2A63" w:rsidRDefault="00DE4C12">
      <w:pPr>
        <w:pStyle w:val="BodyText"/>
        <w:spacing w:before="2" w:line="237" w:lineRule="auto"/>
        <w:ind w:left="357" w:right="31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7767347" wp14:editId="2E226B46">
                <wp:simplePos x="0" y="0"/>
                <wp:positionH relativeFrom="page">
                  <wp:posOffset>2073275</wp:posOffset>
                </wp:positionH>
                <wp:positionV relativeFrom="paragraph">
                  <wp:posOffset>318770</wp:posOffset>
                </wp:positionV>
                <wp:extent cx="809625" cy="249555"/>
                <wp:effectExtent l="15875" t="13970" r="12700" b="12700"/>
                <wp:wrapNone/>
                <wp:docPr id="2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49555"/>
                        </a:xfrm>
                        <a:prstGeom prst="rect">
                          <a:avLst/>
                        </a:prstGeom>
                        <a:noFill/>
                        <a:ln w="14529">
                          <a:solidFill>
                            <a:srgbClr val="EC008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641438" w14:textId="77777777" w:rsidR="008C3D62" w:rsidRDefault="008C3D62">
                            <w:pPr>
                              <w:pStyle w:val="BodyText"/>
                              <w:spacing w:before="45"/>
                              <w:ind w:left="-28"/>
                            </w:pPr>
                            <w:r>
                              <w:rPr>
                                <w:color w:val="231F20"/>
                              </w:rPr>
                              <w:t>01/04/2020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67347" id="Text Box 852" o:spid="_x0000_s1076" type="#_x0000_t202" style="position:absolute;left:0;text-align:left;margin-left:163.25pt;margin-top:25.1pt;width:63.75pt;height:19.6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" filled="f" strokecolor="#ec008c" strokeweight=".40358mm">
                <v:textbox inset="0,0,0,0">
                  <w:txbxContent>
                    <w:p w14:paraId="59641438" w14:textId="77777777" w:rsidR="008C3D62" w:rsidRDefault="008C3D62">
                      <w:pPr>
                        <w:pStyle w:val="BodyText"/>
                        <w:spacing w:before="45"/>
                        <w:ind w:left="-28"/>
                      </w:pPr>
                      <w:r>
                        <w:rPr>
                          <w:color w:val="231F20"/>
                        </w:rPr>
                        <w:t>01/04/2020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15F18">
        <w:rPr>
          <w:color w:val="231F20"/>
          <w:w w:val="90"/>
        </w:rPr>
        <w:t xml:space="preserve">22761 Hambourg </w:t>
      </w:r>
      <w:r w:rsidR="00515F18">
        <w:rPr>
          <w:color w:val="231F20"/>
          <w:w w:val="95"/>
        </w:rPr>
        <w:t>Allemagne</w:t>
      </w:r>
    </w:p>
    <w:p w14:paraId="52D43A7E" w14:textId="77777777" w:rsidR="00BA2A63" w:rsidRDefault="00515F18">
      <w:pPr>
        <w:pStyle w:val="BodyText"/>
        <w:spacing w:line="281" w:lineRule="exact"/>
        <w:ind w:left="357"/>
      </w:pPr>
      <w:r>
        <w:rPr>
          <w:color w:val="231F20"/>
          <w:w w:val="95"/>
        </w:rPr>
        <w:t>Date de la déclaration :</w:t>
      </w:r>
    </w:p>
    <w:p w14:paraId="32D4DC60" w14:textId="77777777" w:rsidR="00BA2A63" w:rsidRDefault="00BA2A63">
      <w:pPr>
        <w:pStyle w:val="BodyText"/>
        <w:spacing w:before="6"/>
        <w:rPr>
          <w:sz w:val="25"/>
        </w:rPr>
      </w:pPr>
    </w:p>
    <w:p w14:paraId="2B17183B" w14:textId="77777777" w:rsidR="00BA2A63" w:rsidRDefault="00515F18">
      <w:pPr>
        <w:ind w:right="400"/>
        <w:jc w:val="right"/>
        <w:rPr>
          <w:rFonts w:ascii="宋体" w:eastAsia="宋体"/>
          <w:sz w:val="23"/>
        </w:rPr>
      </w:pPr>
      <w:proofErr w:type="spellStart"/>
      <w:proofErr w:type="gramStart"/>
      <w:r>
        <w:rPr>
          <w:rFonts w:ascii="宋体" w:eastAsia="宋体" w:hint="eastAsia"/>
          <w:color w:val="EC008C"/>
          <w:w w:val="95"/>
          <w:sz w:val="23"/>
        </w:rPr>
        <w:t>随订单变动</w:t>
      </w:r>
      <w:proofErr w:type="spellEnd"/>
      <w:proofErr w:type="gramEnd"/>
    </w:p>
    <w:p w14:paraId="3009629B" w14:textId="77777777" w:rsidR="00BA2A63" w:rsidRDefault="00515F18">
      <w:pPr>
        <w:pStyle w:val="BodyText"/>
        <w:rPr>
          <w:rFonts w:ascii="宋体"/>
          <w:sz w:val="24"/>
        </w:rPr>
      </w:pPr>
      <w:r>
        <w:br w:type="column"/>
      </w:r>
    </w:p>
    <w:p w14:paraId="73189F9C" w14:textId="77777777" w:rsidR="00BA2A63" w:rsidRDefault="00BA2A63">
      <w:pPr>
        <w:pStyle w:val="BodyText"/>
        <w:spacing w:before="1"/>
        <w:rPr>
          <w:rFonts w:ascii="宋体"/>
          <w:sz w:val="27"/>
        </w:rPr>
      </w:pPr>
    </w:p>
    <w:p w14:paraId="12B01292" w14:textId="77777777" w:rsidR="00BA2A63" w:rsidRDefault="00515F18">
      <w:pPr>
        <w:spacing w:line="228" w:lineRule="auto"/>
        <w:ind w:left="1629" w:right="323" w:hanging="31"/>
        <w:rPr>
          <w:sz w:val="18"/>
        </w:rPr>
      </w:pPr>
      <w:r>
        <w:rPr>
          <w:color w:val="231F20"/>
          <w:w w:val="90"/>
          <w:sz w:val="18"/>
        </w:rPr>
        <w:t>M.</w:t>
      </w:r>
      <w:r>
        <w:rPr>
          <w:color w:val="231F20"/>
          <w:spacing w:val="-3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Hendrik</w:t>
      </w:r>
      <w:r>
        <w:rPr>
          <w:color w:val="231F20"/>
          <w:spacing w:val="-33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 xml:space="preserve">Peters </w:t>
      </w:r>
      <w:r>
        <w:rPr>
          <w:color w:val="231F20"/>
          <w:w w:val="85"/>
          <w:sz w:val="18"/>
        </w:rPr>
        <w:t>Directeur</w:t>
      </w:r>
      <w:r>
        <w:rPr>
          <w:color w:val="231F20"/>
          <w:spacing w:val="16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général</w:t>
      </w:r>
    </w:p>
    <w:p w14:paraId="07C517ED" w14:textId="77777777" w:rsidR="00BA2A63" w:rsidRDefault="00BA2A63">
      <w:pPr>
        <w:pStyle w:val="BodyText"/>
        <w:spacing w:before="12"/>
        <w:rPr>
          <w:sz w:val="16"/>
        </w:rPr>
      </w:pPr>
    </w:p>
    <w:p w14:paraId="2F338B02" w14:textId="77777777" w:rsidR="00BA2A63" w:rsidRDefault="00515F18">
      <w:pPr>
        <w:spacing w:before="1" w:line="228" w:lineRule="auto"/>
        <w:ind w:left="357" w:right="330" w:firstLine="738"/>
        <w:jc w:val="right"/>
        <w:rPr>
          <w:sz w:val="18"/>
        </w:rPr>
      </w:pPr>
      <w:r>
        <w:rPr>
          <w:color w:val="231F20"/>
          <w:w w:val="85"/>
          <w:sz w:val="18"/>
        </w:rPr>
        <w:t>SENIX Europe</w:t>
      </w:r>
      <w:r>
        <w:rPr>
          <w:color w:val="231F20"/>
          <w:spacing w:val="-21"/>
          <w:w w:val="85"/>
          <w:sz w:val="18"/>
        </w:rPr>
        <w:t xml:space="preserve"> </w:t>
      </w:r>
      <w:proofErr w:type="spellStart"/>
      <w:r>
        <w:rPr>
          <w:color w:val="231F20"/>
          <w:w w:val="85"/>
          <w:sz w:val="18"/>
        </w:rPr>
        <w:t>GmbH</w:t>
      </w:r>
      <w:proofErr w:type="spellEnd"/>
      <w:r>
        <w:rPr>
          <w:color w:val="231F20"/>
          <w:spacing w:val="-10"/>
          <w:w w:val="85"/>
          <w:sz w:val="18"/>
        </w:rPr>
        <w:t xml:space="preserve"> </w:t>
      </w:r>
      <w:proofErr w:type="spellStart"/>
      <w:r>
        <w:rPr>
          <w:color w:val="231F20"/>
          <w:spacing w:val="-4"/>
          <w:w w:val="85"/>
          <w:sz w:val="18"/>
        </w:rPr>
        <w:t>i.L</w:t>
      </w:r>
      <w:proofErr w:type="spellEnd"/>
      <w:r>
        <w:rPr>
          <w:color w:val="231F20"/>
          <w:spacing w:val="-4"/>
          <w:w w:val="85"/>
          <w:sz w:val="18"/>
        </w:rPr>
        <w:t>.</w:t>
      </w:r>
      <w:r>
        <w:rPr>
          <w:color w:val="231F20"/>
          <w:w w:val="7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Theodorstraße</w:t>
      </w:r>
      <w:proofErr w:type="spellEnd"/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42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–</w:t>
      </w:r>
      <w:r>
        <w:rPr>
          <w:color w:val="231F20"/>
          <w:spacing w:val="-4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90,</w:t>
      </w:r>
      <w:r>
        <w:rPr>
          <w:color w:val="231F20"/>
          <w:spacing w:val="-4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Haus</w:t>
      </w:r>
      <w:proofErr w:type="spellEnd"/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spacing w:val="-8"/>
          <w:w w:val="95"/>
          <w:sz w:val="18"/>
        </w:rPr>
        <w:t>2b</w:t>
      </w:r>
    </w:p>
    <w:p w14:paraId="67689022" w14:textId="77777777" w:rsidR="00BA2A63" w:rsidRDefault="00515F18">
      <w:pPr>
        <w:spacing w:line="235" w:lineRule="exact"/>
        <w:ind w:right="330"/>
        <w:jc w:val="right"/>
        <w:rPr>
          <w:sz w:val="18"/>
        </w:rPr>
      </w:pPr>
      <w:r>
        <w:rPr>
          <w:color w:val="231F20"/>
          <w:w w:val="85"/>
          <w:sz w:val="18"/>
        </w:rPr>
        <w:t>22761</w:t>
      </w:r>
      <w:r>
        <w:rPr>
          <w:color w:val="231F20"/>
          <w:spacing w:val="3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Hambourg</w:t>
      </w:r>
    </w:p>
    <w:p w14:paraId="316E6256" w14:textId="55671938" w:rsidR="00BA2A63" w:rsidRDefault="00A0367B">
      <w:pPr>
        <w:spacing w:line="247" w:lineRule="exact"/>
        <w:ind w:right="330"/>
        <w:jc w:val="right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Allemagne</w:t>
      </w:r>
    </w:p>
    <w:p w14:paraId="483F1317" w14:textId="6F3F6217" w:rsidR="00A0367B" w:rsidRDefault="00A0367B">
      <w:pPr>
        <w:spacing w:line="247" w:lineRule="exact"/>
        <w:ind w:right="330"/>
        <w:jc w:val="right"/>
        <w:rPr>
          <w:color w:val="231F20"/>
          <w:w w:val="85"/>
          <w:sz w:val="18"/>
        </w:rPr>
      </w:pPr>
    </w:p>
    <w:p w14:paraId="6DA30A02" w14:textId="22C3E018" w:rsidR="00A0367B" w:rsidRDefault="00A0367B">
      <w:pPr>
        <w:spacing w:line="247" w:lineRule="exact"/>
        <w:ind w:right="330"/>
        <w:jc w:val="right"/>
        <w:rPr>
          <w:color w:val="231F20"/>
          <w:w w:val="85"/>
          <w:sz w:val="18"/>
        </w:rPr>
      </w:pPr>
    </w:p>
    <w:p w14:paraId="4F78CBD0" w14:textId="2F8DE85D" w:rsidR="00A0367B" w:rsidRPr="00A0367B" w:rsidRDefault="00A0367B">
      <w:pPr>
        <w:spacing w:line="247" w:lineRule="exact"/>
        <w:ind w:right="330"/>
        <w:jc w:val="right"/>
        <w:rPr>
          <w:rFonts w:eastAsiaTheme="minorEastAsia" w:hint="eastAsia"/>
          <w:color w:val="231F20"/>
          <w:w w:val="85"/>
          <w:sz w:val="18"/>
          <w:lang w:eastAsia="zh-CN"/>
        </w:rPr>
      </w:pPr>
    </w:p>
    <w:p w14:paraId="4B84073C" w14:textId="395A1A9D" w:rsidR="00A0367B" w:rsidRDefault="00A0367B" w:rsidP="00A0367B">
      <w:pPr>
        <w:spacing w:line="247" w:lineRule="exact"/>
        <w:ind w:right="330"/>
        <w:rPr>
          <w:rFonts w:ascii="Arial" w:hAnsi="Arial" w:cs="Arial"/>
          <w:color w:val="231F20"/>
          <w:w w:val="85"/>
          <w:szCs w:val="32"/>
        </w:rPr>
      </w:pPr>
      <w:r>
        <w:rPr>
          <w:rFonts w:ascii="Arial" w:eastAsiaTheme="minorEastAsia" w:hAnsi="Arial" w:cs="Arial"/>
          <w:color w:val="231F20"/>
          <w:w w:val="85"/>
          <w:szCs w:val="32"/>
          <w:lang w:eastAsia="zh-CN"/>
        </w:rPr>
        <w:t xml:space="preserve">Need to </w:t>
      </w:r>
      <w:proofErr w:type="spellStart"/>
      <w:r>
        <w:rPr>
          <w:rFonts w:ascii="Arial" w:eastAsiaTheme="minorEastAsia" w:hAnsi="Arial" w:cs="Arial"/>
          <w:color w:val="231F20"/>
          <w:w w:val="85"/>
          <w:szCs w:val="32"/>
          <w:lang w:eastAsia="zh-CN"/>
        </w:rPr>
        <w:t>add</w:t>
      </w:r>
      <w:proofErr w:type="spellEnd"/>
      <w:r>
        <w:rPr>
          <w:rFonts w:ascii="Arial" w:eastAsiaTheme="minorEastAsia" w:hAnsi="Arial" w:cs="Arial"/>
          <w:color w:val="231F20"/>
          <w:w w:val="85"/>
          <w:szCs w:val="32"/>
          <w:lang w:eastAsia="zh-CN"/>
        </w:rPr>
        <w:t xml:space="preserve"> </w:t>
      </w:r>
      <w:r w:rsidRPr="00A0367B">
        <w:rPr>
          <w:rFonts w:ascii="Arial" w:eastAsiaTheme="minorEastAsia" w:hAnsi="Arial" w:cs="Arial"/>
          <w:color w:val="231F20"/>
          <w:w w:val="85"/>
          <w:szCs w:val="32"/>
          <w:lang w:eastAsia="zh-CN"/>
        </w:rPr>
        <w:t>DEEE-</w:t>
      </w:r>
      <w:r w:rsidRPr="00A0367B">
        <w:rPr>
          <w:rFonts w:ascii="Arial" w:hAnsi="Arial" w:cs="Arial"/>
          <w:color w:val="231F20"/>
          <w:w w:val="85"/>
          <w:szCs w:val="32"/>
        </w:rPr>
        <w:t xml:space="preserve"> </w:t>
      </w:r>
      <w:proofErr w:type="spellStart"/>
      <w:r w:rsidRPr="00A0367B">
        <w:rPr>
          <w:rFonts w:ascii="Arial" w:eastAsiaTheme="minorEastAsia" w:hAnsi="Arial" w:cs="Arial"/>
          <w:color w:val="231F20"/>
          <w:w w:val="85"/>
          <w:szCs w:val="32"/>
          <w:lang w:eastAsia="zh-CN"/>
        </w:rPr>
        <w:t>So</w:t>
      </w:r>
      <w:r w:rsidRPr="00A0367B">
        <w:rPr>
          <w:rFonts w:ascii="Arial" w:hAnsi="Arial" w:cs="Arial"/>
          <w:color w:val="231F20"/>
          <w:w w:val="85"/>
          <w:szCs w:val="32"/>
        </w:rPr>
        <w:t>rting</w:t>
      </w:r>
      <w:proofErr w:type="spellEnd"/>
      <w:r w:rsidRPr="00A0367B">
        <w:rPr>
          <w:rFonts w:ascii="Arial" w:hAnsi="Arial" w:cs="Arial"/>
          <w:color w:val="231F20"/>
          <w:w w:val="85"/>
          <w:szCs w:val="32"/>
        </w:rPr>
        <w:t xml:space="preserve"> Logo</w:t>
      </w:r>
      <w:r w:rsidR="00FD1C0A">
        <w:rPr>
          <w:rFonts w:ascii="Arial" w:hAnsi="Arial" w:cs="Arial"/>
          <w:color w:val="231F20"/>
          <w:w w:val="85"/>
          <w:szCs w:val="32"/>
        </w:rPr>
        <w:t xml:space="preserve"> on the back cover</w:t>
      </w:r>
      <w:r w:rsidRPr="00A0367B">
        <w:rPr>
          <w:rFonts w:ascii="Arial" w:hAnsi="Arial" w:cs="Arial"/>
          <w:color w:val="231F20"/>
          <w:w w:val="85"/>
          <w:szCs w:val="32"/>
        </w:rPr>
        <w:t xml:space="preserve">, For </w:t>
      </w:r>
      <w:proofErr w:type="spellStart"/>
      <w:r w:rsidRPr="00A0367B">
        <w:rPr>
          <w:rFonts w:ascii="Arial" w:hAnsi="Arial" w:cs="Arial"/>
          <w:color w:val="231F20"/>
          <w:w w:val="85"/>
          <w:szCs w:val="32"/>
        </w:rPr>
        <w:t>example</w:t>
      </w:r>
      <w:proofErr w:type="spellEnd"/>
      <w:r w:rsidRPr="00A0367B">
        <w:rPr>
          <w:rFonts w:ascii="Arial" w:hAnsi="Arial" w:cs="Arial"/>
          <w:color w:val="231F20"/>
          <w:w w:val="85"/>
          <w:szCs w:val="32"/>
        </w:rPr>
        <w:t> :</w:t>
      </w:r>
    </w:p>
    <w:p w14:paraId="51D90178" w14:textId="708D7764" w:rsidR="00A0367B" w:rsidRDefault="00A0367B" w:rsidP="00A0367B">
      <w:pPr>
        <w:spacing w:line="247" w:lineRule="exact"/>
        <w:ind w:right="330"/>
        <w:rPr>
          <w:rFonts w:ascii="Arial" w:hAnsi="Arial" w:cs="Arial"/>
          <w:color w:val="231F20"/>
          <w:w w:val="85"/>
          <w:szCs w:val="32"/>
        </w:rPr>
      </w:pPr>
    </w:p>
    <w:p w14:paraId="7C426AA0" w14:textId="001B8150" w:rsidR="00A0367B" w:rsidRDefault="00A0367B" w:rsidP="00A0367B">
      <w:pPr>
        <w:spacing w:line="247" w:lineRule="exact"/>
        <w:ind w:right="330"/>
        <w:rPr>
          <w:rFonts w:ascii="Arial" w:hAnsi="Arial" w:cs="Arial"/>
          <w:color w:val="231F20"/>
          <w:w w:val="85"/>
          <w:szCs w:val="32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2D6A47B" wp14:editId="4FE5E66D">
            <wp:simplePos x="0" y="0"/>
            <wp:positionH relativeFrom="column">
              <wp:posOffset>260350</wp:posOffset>
            </wp:positionH>
            <wp:positionV relativeFrom="paragraph">
              <wp:posOffset>97790</wp:posOffset>
            </wp:positionV>
            <wp:extent cx="2181225" cy="1345565"/>
            <wp:effectExtent l="0" t="0" r="9525" b="6985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B58F" w14:textId="29DC364A" w:rsidR="00A0367B" w:rsidRDefault="00A0367B" w:rsidP="00A0367B">
      <w:pPr>
        <w:spacing w:line="247" w:lineRule="exact"/>
        <w:ind w:right="330"/>
        <w:rPr>
          <w:rFonts w:ascii="Arial" w:hAnsi="Arial" w:cs="Arial"/>
          <w:color w:val="231F20"/>
          <w:w w:val="85"/>
          <w:szCs w:val="32"/>
        </w:rPr>
      </w:pPr>
    </w:p>
    <w:p w14:paraId="431E8633" w14:textId="1419F392" w:rsidR="00A0367B" w:rsidRPr="00A0367B" w:rsidRDefault="00A0367B" w:rsidP="00A0367B">
      <w:pPr>
        <w:spacing w:line="247" w:lineRule="exact"/>
        <w:ind w:right="330"/>
        <w:rPr>
          <w:rFonts w:ascii="Arial" w:hAnsi="Arial" w:cs="Arial"/>
          <w:color w:val="231F20"/>
          <w:w w:val="85"/>
          <w:szCs w:val="32"/>
        </w:rPr>
      </w:pPr>
    </w:p>
    <w:p w14:paraId="405B5577" w14:textId="77777777" w:rsidR="00FD1C0A" w:rsidRDefault="00FD1C0A" w:rsidP="00A0367B">
      <w:pPr>
        <w:spacing w:line="247" w:lineRule="exact"/>
        <w:ind w:right="330"/>
        <w:jc w:val="right"/>
        <w:rPr>
          <w:color w:val="231F20"/>
          <w:w w:val="85"/>
          <w:sz w:val="18"/>
        </w:rPr>
      </w:pPr>
    </w:p>
    <w:p w14:paraId="2CB33A50" w14:textId="3ED776E9" w:rsidR="00A0367B" w:rsidRDefault="00A0367B">
      <w:pPr>
        <w:spacing w:line="247" w:lineRule="exact"/>
        <w:ind w:right="330"/>
        <w:jc w:val="right"/>
        <w:rPr>
          <w:color w:val="231F20"/>
          <w:w w:val="85"/>
          <w:sz w:val="18"/>
        </w:rPr>
      </w:pPr>
    </w:p>
    <w:p w14:paraId="0E1537FF" w14:textId="181C9946" w:rsidR="00A0367B" w:rsidRDefault="00A0367B">
      <w:pPr>
        <w:spacing w:line="247" w:lineRule="exact"/>
        <w:ind w:right="330"/>
        <w:jc w:val="right"/>
        <w:rPr>
          <w:sz w:val="18"/>
        </w:rPr>
      </w:pPr>
    </w:p>
    <w:sectPr w:rsidR="00A0367B">
      <w:type w:val="continuous"/>
      <w:pgSz w:w="11910" w:h="16840"/>
      <w:pgMar w:top="1580" w:right="740" w:bottom="720" w:left="720" w:header="720" w:footer="720" w:gutter="0"/>
      <w:cols w:num="2" w:space="720" w:equalWidth="0">
        <w:col w:w="5194" w:space="1821"/>
        <w:col w:w="343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083AE" w14:textId="77777777" w:rsidR="00B436BD" w:rsidRDefault="00B436BD">
      <w:r>
        <w:separator/>
      </w:r>
    </w:p>
  </w:endnote>
  <w:endnote w:type="continuationSeparator" w:id="0">
    <w:p w14:paraId="037A8480" w14:textId="77777777" w:rsidR="00B436BD" w:rsidRDefault="00B43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8C4E1" w14:textId="0244018A" w:rsidR="008C3D62" w:rsidRDefault="008C3D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7F5ADD9" wp14:editId="44D38938">
              <wp:simplePos x="0" y="0"/>
              <wp:positionH relativeFrom="page">
                <wp:posOffset>539750</wp:posOffset>
              </wp:positionH>
              <wp:positionV relativeFrom="page">
                <wp:posOffset>10187940</wp:posOffset>
              </wp:positionV>
              <wp:extent cx="6479540" cy="0"/>
              <wp:effectExtent l="6350" t="5715" r="10160" b="13335"/>
              <wp:wrapNone/>
              <wp:docPr id="2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E971DD" id="Line 4" o:spid="_x0000_s1026" style="position:absolute;left:0;text-align:lef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2.2pt" to="552.7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" strokecolor="#231f20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71B2E75" wp14:editId="18D1D53C">
              <wp:simplePos x="0" y="0"/>
              <wp:positionH relativeFrom="page">
                <wp:posOffset>514350</wp:posOffset>
              </wp:positionH>
              <wp:positionV relativeFrom="page">
                <wp:posOffset>10187940</wp:posOffset>
              </wp:positionV>
              <wp:extent cx="377190" cy="139065"/>
              <wp:effectExtent l="0" t="0" r="3810" b="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D74B4" w14:textId="77777777" w:rsidR="008C3D62" w:rsidRDefault="008C3D62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231F20"/>
                              <w:sz w:val="16"/>
                            </w:rPr>
                            <w:t xml:space="preserve"> - FR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1B2E7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7" type="#_x0000_t202" style="position:absolute;margin-left:40.5pt;margin-top:802.2pt;width:29.7pt;height:1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" filled="f" stroked="f">
              <v:textbox inset="0,0,0,0">
                <w:txbxContent>
                  <w:p w14:paraId="524D74B4" w14:textId="77777777" w:rsidR="008C3D62" w:rsidRDefault="008C3D62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 - 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8D20311" wp14:editId="0B74B867">
              <wp:simplePos x="0" y="0"/>
              <wp:positionH relativeFrom="page">
                <wp:posOffset>5880100</wp:posOffset>
              </wp:positionH>
              <wp:positionV relativeFrom="page">
                <wp:posOffset>10187940</wp:posOffset>
              </wp:positionV>
              <wp:extent cx="1153160" cy="139065"/>
              <wp:effectExtent l="3175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0482C" w14:textId="77777777" w:rsidR="008C3D62" w:rsidRDefault="00FD1C0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hyperlink r:id="rId1">
                            <w:r w:rsidR="008C3D62"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WWW.SENIXTOOLS.EU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D20311" id="Text Box 6" o:spid="_x0000_s1078" type="#_x0000_t202" style="position:absolute;margin-left:463pt;margin-top:802.2pt;width:90.8pt;height:1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" filled="f" stroked="f">
              <v:textbox inset="0,0,0,0">
                <w:txbxContent>
                  <w:p w14:paraId="3DC0482C" w14:textId="77777777" w:rsidR="008C3D62" w:rsidRDefault="008C3D62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hyperlink r:id="rId2">
                      <w:r>
                        <w:rPr>
                          <w:rFonts w:ascii="Arial"/>
                          <w:color w:val="231F20"/>
                          <w:sz w:val="16"/>
                        </w:rPr>
                        <w:t>WWW.SENIXTOOLS.EU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111F0" w14:textId="2D4AA808" w:rsidR="008C3D62" w:rsidRDefault="008C3D6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CC5E5E" wp14:editId="371149D8">
              <wp:simplePos x="0" y="0"/>
              <wp:positionH relativeFrom="page">
                <wp:posOffset>539750</wp:posOffset>
              </wp:positionH>
              <wp:positionV relativeFrom="page">
                <wp:posOffset>10187940</wp:posOffset>
              </wp:positionV>
              <wp:extent cx="6479540" cy="0"/>
              <wp:effectExtent l="6350" t="5715" r="10160" b="13335"/>
              <wp:wrapNone/>
              <wp:docPr id="1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EECCFD" id="Line 1" o:spid="_x0000_s1026" style="position:absolute;left:0;text-align:lef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02.2pt" to="552.7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" strokecolor="#231f20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A4D2904" wp14:editId="7A9522A9">
              <wp:simplePos x="0" y="0"/>
              <wp:positionH relativeFrom="page">
                <wp:posOffset>527050</wp:posOffset>
              </wp:positionH>
              <wp:positionV relativeFrom="page">
                <wp:posOffset>10187940</wp:posOffset>
              </wp:positionV>
              <wp:extent cx="1153160" cy="139065"/>
              <wp:effectExtent l="3175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42E9F" w14:textId="77777777" w:rsidR="008C3D62" w:rsidRDefault="00FD1C0A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hyperlink r:id="rId1">
                            <w:r w:rsidR="008C3D62">
                              <w:rPr>
                                <w:rFonts w:ascii="Arial"/>
                                <w:color w:val="231F20"/>
                                <w:sz w:val="16"/>
                              </w:rPr>
                              <w:t>WWW.SENIXTOOLS.EU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4D29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41.5pt;margin-top:802.2pt;width:90.8pt;height:1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" filled="f" stroked="f">
              <v:textbox inset="0,0,0,0">
                <w:txbxContent>
                  <w:p w14:paraId="61842E9F" w14:textId="77777777" w:rsidR="008C3D62" w:rsidRDefault="008C3D62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hyperlink r:id="rId2">
                      <w:r>
                        <w:rPr>
                          <w:rFonts w:ascii="Arial"/>
                          <w:color w:val="231F20"/>
                          <w:sz w:val="16"/>
                        </w:rPr>
                        <w:t>WWW.SENIXTOOLS.EU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D2B7BCF" wp14:editId="2B3E0214">
              <wp:simplePos x="0" y="0"/>
              <wp:positionH relativeFrom="page">
                <wp:posOffset>6668135</wp:posOffset>
              </wp:positionH>
              <wp:positionV relativeFrom="page">
                <wp:posOffset>10187940</wp:posOffset>
              </wp:positionV>
              <wp:extent cx="377190" cy="139065"/>
              <wp:effectExtent l="635" t="0" r="317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77817" w14:textId="77777777" w:rsidR="008C3D62" w:rsidRDefault="008C3D6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6"/>
                            </w:rPr>
                            <w:t xml:space="preserve">FR 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2B7BCF" id="Text Box 3" o:spid="_x0000_s1080" type="#_x0000_t202" style="position:absolute;margin-left:525.05pt;margin-top:802.2pt;width:29.7pt;height:1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" filled="f" stroked="f">
              <v:textbox inset="0,0,0,0">
                <w:txbxContent>
                  <w:p w14:paraId="62477817" w14:textId="77777777" w:rsidR="008C3D62" w:rsidRDefault="008C3D62">
                    <w:pPr>
                      <w:spacing w:before="14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31F20"/>
                        <w:sz w:val="16"/>
                      </w:rPr>
                      <w:t xml:space="preserve">FR 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0F20" w14:textId="77777777" w:rsidR="00B436BD" w:rsidRDefault="00B436BD">
      <w:r>
        <w:separator/>
      </w:r>
    </w:p>
  </w:footnote>
  <w:footnote w:type="continuationSeparator" w:id="0">
    <w:p w14:paraId="025222AC" w14:textId="77777777" w:rsidR="00B436BD" w:rsidRDefault="00B43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503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494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489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483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478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472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67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61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56" w:hanging="213"/>
      </w:pPr>
      <w:rPr>
        <w:rFonts w:hint="default"/>
        <w:lang w:val="fr-FR" w:eastAsia="fr-FR" w:bidi="fr-FR"/>
      </w:rPr>
    </w:lvl>
  </w:abstractNum>
  <w:abstractNum w:abstractNumId="1" w15:restartNumberingAfterBreak="0">
    <w:nsid w:val="9C8AC8EF"/>
    <w:multiLevelType w:val="multilevel"/>
    <w:tmpl w:val="9C8AC8EF"/>
    <w:lvl w:ilvl="0">
      <w:start w:val="1"/>
      <w:numFmt w:val="decimal"/>
      <w:lvlText w:val="%1."/>
      <w:lvlJc w:val="left"/>
      <w:pPr>
        <w:ind w:left="582" w:hanging="225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566" w:hanging="225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553" w:hanging="225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539" w:hanging="225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526" w:hanging="225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512" w:hanging="225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99" w:hanging="225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85" w:hanging="225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72" w:hanging="225"/>
      </w:pPr>
      <w:rPr>
        <w:rFonts w:hint="default"/>
        <w:lang w:val="fr-FR" w:eastAsia="fr-FR" w:bidi="fr-FR"/>
      </w:rPr>
    </w:lvl>
  </w:abstractNum>
  <w:abstractNum w:abstractNumId="2" w15:restartNumberingAfterBreak="0">
    <w:nsid w:val="B0F1ACD9"/>
    <w:multiLevelType w:val="multilevel"/>
    <w:tmpl w:val="B0F1ACD9"/>
    <w:lvl w:ilvl="0">
      <w:start w:val="1"/>
      <w:numFmt w:val="lowerLetter"/>
      <w:lvlText w:val="%1)"/>
      <w:lvlJc w:val="left"/>
      <w:pPr>
        <w:ind w:left="224" w:hanging="190"/>
      </w:pPr>
      <w:rPr>
        <w:rFonts w:ascii="Arial Black" w:eastAsia="Arial Black" w:hAnsi="Arial Black" w:cs="Arial Black" w:hint="default"/>
        <w:color w:val="231F20"/>
        <w:w w:val="90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548" w:hanging="190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877" w:hanging="190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205" w:hanging="19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534" w:hanging="19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862" w:hanging="19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2191" w:hanging="19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2519" w:hanging="19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848" w:hanging="190"/>
      </w:pPr>
      <w:rPr>
        <w:rFonts w:hint="default"/>
        <w:lang w:val="fr-FR" w:eastAsia="fr-FR" w:bidi="fr-FR"/>
      </w:rPr>
    </w:lvl>
  </w:abstractNum>
  <w:abstractNum w:abstractNumId="3" w15:restartNumberingAfterBreak="0">
    <w:nsid w:val="B5E306ED"/>
    <w:multiLevelType w:val="multilevel"/>
    <w:tmpl w:val="B5E306ED"/>
    <w:lvl w:ilvl="0">
      <w:start w:val="1"/>
      <w:numFmt w:val="decimal"/>
      <w:lvlText w:val="%1."/>
      <w:lvlJc w:val="left"/>
      <w:pPr>
        <w:ind w:left="254" w:hanging="124"/>
      </w:pPr>
      <w:rPr>
        <w:rFonts w:ascii="Arial Black" w:eastAsia="Arial Black" w:hAnsi="Arial Black" w:cs="Arial Black" w:hint="default"/>
        <w:color w:val="231F20"/>
        <w:w w:val="61"/>
        <w:sz w:val="18"/>
        <w:szCs w:val="18"/>
        <w:lang w:val="fr-FR" w:eastAsia="fr-FR" w:bidi="fr-FR"/>
      </w:rPr>
    </w:lvl>
    <w:lvl w:ilvl="1">
      <w:numFmt w:val="bullet"/>
      <w:lvlText w:val="-"/>
      <w:lvlJc w:val="left"/>
      <w:pPr>
        <w:ind w:left="472" w:hanging="172"/>
      </w:pPr>
      <w:rPr>
        <w:rFonts w:ascii="Arial Black" w:eastAsia="Arial Black" w:hAnsi="Arial Black" w:cs="Arial Black" w:hint="default"/>
        <w:color w:val="231F20"/>
        <w:w w:val="122"/>
        <w:sz w:val="20"/>
        <w:szCs w:val="20"/>
        <w:lang w:val="fr-FR" w:eastAsia="fr-FR" w:bidi="fr-FR"/>
      </w:rPr>
    </w:lvl>
    <w:lvl w:ilvl="2">
      <w:numFmt w:val="bullet"/>
      <w:lvlText w:val="•"/>
      <w:lvlJc w:val="left"/>
      <w:pPr>
        <w:ind w:left="1587" w:hanging="17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694" w:hanging="17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3801" w:hanging="17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4909" w:hanging="17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016" w:hanging="17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123" w:hanging="17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230" w:hanging="172"/>
      </w:pPr>
      <w:rPr>
        <w:rFonts w:hint="default"/>
        <w:lang w:val="fr-FR" w:eastAsia="fr-FR" w:bidi="fr-FR"/>
      </w:rPr>
    </w:lvl>
  </w:abstractNum>
  <w:abstractNum w:abstractNumId="4" w15:restartNumberingAfterBreak="0">
    <w:nsid w:val="BE923771"/>
    <w:multiLevelType w:val="multilevel"/>
    <w:tmpl w:val="BE923771"/>
    <w:lvl w:ilvl="0">
      <w:start w:val="1"/>
      <w:numFmt w:val="decimal"/>
      <w:lvlText w:val="%1."/>
      <w:lvlJc w:val="left"/>
      <w:pPr>
        <w:ind w:left="570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620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821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022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223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2424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2625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2826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3027" w:hanging="213"/>
      </w:pPr>
      <w:rPr>
        <w:rFonts w:hint="default"/>
        <w:lang w:val="fr-FR" w:eastAsia="fr-FR" w:bidi="fr-FR"/>
      </w:rPr>
    </w:lvl>
  </w:abstractNum>
  <w:abstractNum w:abstractNumId="5" w15:restartNumberingAfterBreak="0">
    <w:nsid w:val="BF205925"/>
    <w:multiLevelType w:val="multilevel"/>
    <w:tmpl w:val="BF205925"/>
    <w:lvl w:ilvl="0">
      <w:start w:val="1"/>
      <w:numFmt w:val="decimal"/>
      <w:lvlText w:val="%1"/>
      <w:lvlJc w:val="left"/>
      <w:pPr>
        <w:ind w:left="1017" w:hanging="579"/>
      </w:pPr>
      <w:rPr>
        <w:rFonts w:ascii="Arial Black" w:eastAsia="Arial Black" w:hAnsi="Arial Black" w:cs="Arial Black" w:hint="default"/>
        <w:color w:val="231F20"/>
        <w:w w:val="57"/>
        <w:position w:val="1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1413" w:hanging="579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806" w:hanging="579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199" w:hanging="579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593" w:hanging="579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2986" w:hanging="579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3379" w:hanging="579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3773" w:hanging="579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4166" w:hanging="579"/>
      </w:pPr>
      <w:rPr>
        <w:rFonts w:hint="default"/>
        <w:lang w:val="fr-FR" w:eastAsia="fr-FR" w:bidi="fr-FR"/>
      </w:rPr>
    </w:lvl>
  </w:abstractNum>
  <w:abstractNum w:abstractNumId="6" w15:restartNumberingAfterBreak="0">
    <w:nsid w:val="C8879AEF"/>
    <w:multiLevelType w:val="multilevel"/>
    <w:tmpl w:val="C8879AEF"/>
    <w:lvl w:ilvl="0">
      <w:numFmt w:val="bullet"/>
      <w:lvlText w:val="•"/>
      <w:lvlJc w:val="left"/>
      <w:pPr>
        <w:ind w:left="317" w:hanging="188"/>
      </w:pPr>
      <w:rPr>
        <w:rFonts w:ascii="Arial Black" w:eastAsia="Arial Black" w:hAnsi="Arial Black" w:cs="Arial Black" w:hint="default"/>
        <w:color w:val="231F20"/>
        <w:w w:val="97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332" w:hanging="188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345" w:hanging="188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357" w:hanging="18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370" w:hanging="18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382" w:hanging="18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395" w:hanging="18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07" w:hanging="18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20" w:hanging="188"/>
      </w:pPr>
      <w:rPr>
        <w:rFonts w:hint="default"/>
        <w:lang w:val="fr-FR" w:eastAsia="fr-FR" w:bidi="fr-FR"/>
      </w:rPr>
    </w:lvl>
  </w:abstractNum>
  <w:abstractNum w:abstractNumId="7" w15:restartNumberingAfterBreak="0">
    <w:nsid w:val="CF092B84"/>
    <w:multiLevelType w:val="multilevel"/>
    <w:tmpl w:val="CF092B84"/>
    <w:lvl w:ilvl="0">
      <w:numFmt w:val="bullet"/>
      <w:lvlText w:val="•"/>
      <w:lvlJc w:val="left"/>
      <w:pPr>
        <w:ind w:left="357" w:hanging="114"/>
      </w:pPr>
      <w:rPr>
        <w:rFonts w:ascii="Arial Black" w:eastAsia="Arial Black" w:hAnsi="Arial Black" w:cs="Arial Black" w:hint="default"/>
        <w:color w:val="231F20"/>
        <w:spacing w:val="16"/>
        <w:w w:val="97"/>
        <w:sz w:val="18"/>
        <w:szCs w:val="18"/>
        <w:lang w:val="fr-FR" w:eastAsia="fr-FR" w:bidi="fr-FR"/>
      </w:rPr>
    </w:lvl>
    <w:lvl w:ilvl="1">
      <w:numFmt w:val="bullet"/>
      <w:lvlText w:val="•"/>
      <w:lvlJc w:val="left"/>
      <w:pPr>
        <w:ind w:left="1368" w:hanging="114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377" w:hanging="114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385" w:hanging="114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394" w:hanging="114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402" w:hanging="114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11" w:hanging="114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19" w:hanging="114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28" w:hanging="114"/>
      </w:pPr>
      <w:rPr>
        <w:rFonts w:hint="default"/>
        <w:lang w:val="fr-FR" w:eastAsia="fr-FR" w:bidi="fr-FR"/>
      </w:rPr>
    </w:lvl>
  </w:abstractNum>
  <w:abstractNum w:abstractNumId="8" w15:restartNumberingAfterBreak="0">
    <w:nsid w:val="D7F9FE59"/>
    <w:multiLevelType w:val="multilevel"/>
    <w:tmpl w:val="D7F9FE59"/>
    <w:lvl w:ilvl="0">
      <w:numFmt w:val="bullet"/>
      <w:lvlText w:val="-"/>
      <w:lvlJc w:val="left"/>
      <w:pPr>
        <w:ind w:left="247" w:hanging="172"/>
      </w:pPr>
      <w:rPr>
        <w:rFonts w:ascii="Arial Black" w:eastAsia="Arial Black" w:hAnsi="Arial Black" w:cs="Arial Black" w:hint="default"/>
        <w:color w:val="231F20"/>
        <w:w w:val="122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728" w:hanging="172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217" w:hanging="17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706" w:hanging="17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194" w:hanging="17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2683" w:hanging="17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3172" w:hanging="17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3660" w:hanging="17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4149" w:hanging="172"/>
      </w:pPr>
      <w:rPr>
        <w:rFonts w:hint="default"/>
        <w:lang w:val="fr-FR" w:eastAsia="fr-FR" w:bidi="fr-FR"/>
      </w:rPr>
    </w:lvl>
  </w:abstractNum>
  <w:abstractNum w:abstractNumId="9" w15:restartNumberingAfterBreak="0">
    <w:nsid w:val="DCBA6B53"/>
    <w:multiLevelType w:val="multilevel"/>
    <w:tmpl w:val="DCBA6B53"/>
    <w:lvl w:ilvl="0">
      <w:start w:val="1"/>
      <w:numFmt w:val="decimal"/>
      <w:lvlText w:val="%1."/>
      <w:lvlJc w:val="left"/>
      <w:pPr>
        <w:ind w:left="570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566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553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539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526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512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99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85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72" w:hanging="213"/>
      </w:pPr>
      <w:rPr>
        <w:rFonts w:hint="default"/>
        <w:lang w:val="fr-FR" w:eastAsia="fr-FR" w:bidi="fr-FR"/>
      </w:rPr>
    </w:lvl>
  </w:abstractNum>
  <w:abstractNum w:abstractNumId="10" w15:restartNumberingAfterBreak="0">
    <w:nsid w:val="F4B5D9F5"/>
    <w:multiLevelType w:val="multilevel"/>
    <w:tmpl w:val="F4B5D9F5"/>
    <w:lvl w:ilvl="0">
      <w:numFmt w:val="bullet"/>
      <w:lvlText w:val="-"/>
      <w:lvlJc w:val="left"/>
      <w:pPr>
        <w:ind w:left="528" w:hanging="172"/>
      </w:pPr>
      <w:rPr>
        <w:rFonts w:ascii="Arial Black" w:eastAsia="Arial Black" w:hAnsi="Arial Black" w:cs="Arial Black" w:hint="default"/>
        <w:color w:val="231F20"/>
        <w:w w:val="122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139" w:hanging="172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758" w:hanging="17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377" w:hanging="17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997" w:hanging="17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3616" w:hanging="17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4235" w:hanging="17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4855" w:hanging="17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5474" w:hanging="172"/>
      </w:pPr>
      <w:rPr>
        <w:rFonts w:hint="default"/>
        <w:lang w:val="fr-FR" w:eastAsia="fr-FR" w:bidi="fr-FR"/>
      </w:rPr>
    </w:lvl>
  </w:abstractNum>
  <w:abstractNum w:abstractNumId="11" w15:restartNumberingAfterBreak="0">
    <w:nsid w:val="0053208E"/>
    <w:multiLevelType w:val="multilevel"/>
    <w:tmpl w:val="0053208E"/>
    <w:lvl w:ilvl="0">
      <w:numFmt w:val="bullet"/>
      <w:lvlText w:val="•"/>
      <w:lvlJc w:val="left"/>
      <w:pPr>
        <w:ind w:left="357" w:hanging="122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368" w:hanging="122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377" w:hanging="12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385" w:hanging="12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394" w:hanging="12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402" w:hanging="12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11" w:hanging="12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19" w:hanging="12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28" w:hanging="122"/>
      </w:pPr>
      <w:rPr>
        <w:rFonts w:hint="default"/>
        <w:lang w:val="fr-FR" w:eastAsia="fr-FR" w:bidi="fr-FR"/>
      </w:rPr>
    </w:lvl>
  </w:abstractNum>
  <w:abstractNum w:abstractNumId="12" w15:restartNumberingAfterBreak="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497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117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734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351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968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3585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4203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4820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5437" w:hanging="213"/>
      </w:pPr>
      <w:rPr>
        <w:rFonts w:hint="default"/>
        <w:lang w:val="fr-FR" w:eastAsia="fr-FR" w:bidi="fr-FR"/>
      </w:rPr>
    </w:lvl>
  </w:abstractNum>
  <w:abstractNum w:abstractNumId="13" w15:restartNumberingAfterBreak="0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290" w:hanging="168"/>
        <w:jc w:val="right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875" w:hanging="168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450" w:hanging="168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025" w:hanging="16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601" w:hanging="16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3176" w:hanging="16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3751" w:hanging="16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4326" w:hanging="16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4902" w:hanging="168"/>
      </w:pPr>
      <w:rPr>
        <w:rFonts w:hint="default"/>
        <w:lang w:val="fr-FR" w:eastAsia="fr-FR" w:bidi="fr-FR"/>
      </w:rPr>
    </w:lvl>
  </w:abstractNum>
  <w:abstractNum w:abstractNumId="14" w15:restartNumberingAfterBreak="0">
    <w:nsid w:val="0E640482"/>
    <w:multiLevelType w:val="multilevel"/>
    <w:tmpl w:val="0E640482"/>
    <w:lvl w:ilvl="0">
      <w:numFmt w:val="bullet"/>
      <w:lvlText w:val="-"/>
      <w:lvlJc w:val="left"/>
      <w:pPr>
        <w:ind w:left="213" w:hanging="138"/>
      </w:pPr>
      <w:rPr>
        <w:rFonts w:ascii="Arial Black" w:eastAsia="Arial Black" w:hAnsi="Arial Black" w:cs="Arial Black" w:hint="default"/>
        <w:color w:val="231F20"/>
        <w:w w:val="122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516" w:hanging="138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813" w:hanging="138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109" w:hanging="13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406" w:hanging="13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02" w:hanging="13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999" w:hanging="13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2295" w:hanging="13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592" w:hanging="138"/>
      </w:pPr>
      <w:rPr>
        <w:rFonts w:hint="default"/>
        <w:lang w:val="fr-FR" w:eastAsia="fr-FR" w:bidi="fr-FR"/>
      </w:rPr>
    </w:lvl>
  </w:abstractNum>
  <w:abstractNum w:abstractNumId="15" w15:restartNumberingAfterBreak="0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582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566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553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539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526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512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99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85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72" w:hanging="213"/>
      </w:pPr>
      <w:rPr>
        <w:rFonts w:hint="default"/>
        <w:lang w:val="fr-FR" w:eastAsia="fr-FR" w:bidi="fr-FR"/>
      </w:rPr>
    </w:lvl>
  </w:abstractNum>
  <w:abstractNum w:abstractNumId="16" w15:restartNumberingAfterBreak="0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452" w:hanging="168"/>
        <w:jc w:val="right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-"/>
      <w:lvlJc w:val="left"/>
      <w:pPr>
        <w:ind w:left="572" w:hanging="172"/>
      </w:pPr>
      <w:rPr>
        <w:rFonts w:ascii="Arial Black" w:eastAsia="Arial Black" w:hAnsi="Arial Black" w:cs="Arial Black" w:hint="default"/>
        <w:color w:val="231F20"/>
        <w:w w:val="122"/>
        <w:sz w:val="20"/>
        <w:szCs w:val="20"/>
        <w:lang w:val="fr-FR" w:eastAsia="fr-FR" w:bidi="fr-FR"/>
      </w:rPr>
    </w:lvl>
    <w:lvl w:ilvl="2">
      <w:numFmt w:val="bullet"/>
      <w:lvlText w:val="•"/>
      <w:lvlJc w:val="left"/>
      <w:pPr>
        <w:ind w:left="1676" w:hanging="172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772" w:hanging="172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3868" w:hanging="172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4964" w:hanging="172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060" w:hanging="172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157" w:hanging="172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253" w:hanging="172"/>
      </w:pPr>
      <w:rPr>
        <w:rFonts w:hint="default"/>
        <w:lang w:val="fr-FR" w:eastAsia="fr-FR" w:bidi="fr-FR"/>
      </w:rPr>
    </w:lvl>
  </w:abstractNum>
  <w:abstractNum w:abstractNumId="17" w15:restartNumberingAfterBreak="0">
    <w:nsid w:val="2A8F537B"/>
    <w:multiLevelType w:val="multilevel"/>
    <w:tmpl w:val="2A8F537B"/>
    <w:lvl w:ilvl="0">
      <w:start w:val="1"/>
      <w:numFmt w:val="decimal"/>
      <w:lvlText w:val="%1."/>
      <w:lvlJc w:val="left"/>
      <w:pPr>
        <w:ind w:left="503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start w:val="2"/>
      <w:numFmt w:val="decimal"/>
      <w:lvlText w:val="%2."/>
      <w:lvlJc w:val="left"/>
      <w:pPr>
        <w:ind w:left="3071" w:hanging="220"/>
      </w:pPr>
      <w:rPr>
        <w:rFonts w:ascii="Arial Black" w:eastAsia="Arial Black" w:hAnsi="Arial Black" w:cs="Arial Black" w:hint="default"/>
        <w:color w:val="231F20"/>
        <w:w w:val="87"/>
        <w:sz w:val="20"/>
        <w:szCs w:val="20"/>
        <w:lang w:val="fr-FR" w:eastAsia="fr-FR" w:bidi="fr-FR"/>
      </w:rPr>
    </w:lvl>
    <w:lvl w:ilvl="2">
      <w:numFmt w:val="bullet"/>
      <w:lvlText w:val="•"/>
      <w:lvlJc w:val="left"/>
      <w:pPr>
        <w:ind w:left="3898" w:hanging="220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4716" w:hanging="22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5535" w:hanging="22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6353" w:hanging="22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7171" w:hanging="22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990" w:hanging="22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808" w:hanging="220"/>
      </w:pPr>
      <w:rPr>
        <w:rFonts w:hint="default"/>
        <w:lang w:val="fr-FR" w:eastAsia="fr-FR" w:bidi="fr-FR"/>
      </w:rPr>
    </w:lvl>
  </w:abstractNum>
  <w:abstractNum w:abstractNumId="18" w15:restartNumberingAfterBreak="0">
    <w:nsid w:val="2E507995"/>
    <w:multiLevelType w:val="hybridMultilevel"/>
    <w:tmpl w:val="3C6C8880"/>
    <w:lvl w:ilvl="0" w:tplc="2B3E307A">
      <w:numFmt w:val="bullet"/>
      <w:lvlText w:val="-"/>
      <w:lvlJc w:val="left"/>
      <w:pPr>
        <w:ind w:left="360" w:hanging="360"/>
      </w:pPr>
      <w:rPr>
        <w:rFonts w:ascii="Arial Black" w:eastAsiaTheme="minorEastAsia" w:hAnsi="Arial Black" w:cs="Arial Black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6A08BB8"/>
    <w:multiLevelType w:val="multilevel"/>
    <w:tmpl w:val="46A08BB8"/>
    <w:lvl w:ilvl="0">
      <w:start w:val="1"/>
      <w:numFmt w:val="lowerLetter"/>
      <w:lvlText w:val="%1)"/>
      <w:lvlJc w:val="left"/>
      <w:pPr>
        <w:ind w:left="235" w:hanging="190"/>
      </w:pPr>
      <w:rPr>
        <w:rFonts w:ascii="Arial Black" w:eastAsia="Arial Black" w:hAnsi="Arial Black" w:cs="Arial Black" w:hint="default"/>
        <w:color w:val="231F20"/>
        <w:w w:val="90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566" w:hanging="190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893" w:hanging="190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219" w:hanging="19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546" w:hanging="19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872" w:hanging="19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2199" w:hanging="19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2525" w:hanging="19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852" w:hanging="190"/>
      </w:pPr>
      <w:rPr>
        <w:rFonts w:hint="default"/>
        <w:lang w:val="fr-FR" w:eastAsia="fr-FR" w:bidi="fr-FR"/>
      </w:rPr>
    </w:lvl>
  </w:abstractNum>
  <w:abstractNum w:abstractNumId="20" w15:restartNumberingAfterBreak="0">
    <w:nsid w:val="4C1BAE26"/>
    <w:multiLevelType w:val="multilevel"/>
    <w:tmpl w:val="4C1BAE26"/>
    <w:lvl w:ilvl="0">
      <w:start w:val="1"/>
      <w:numFmt w:val="lowerLetter"/>
      <w:lvlText w:val="%1)"/>
      <w:lvlJc w:val="left"/>
      <w:pPr>
        <w:ind w:left="280" w:hanging="226"/>
      </w:pPr>
      <w:rPr>
        <w:rFonts w:ascii="Arial Black" w:eastAsia="Arial Black" w:hAnsi="Arial Black" w:cs="Arial Black" w:hint="default"/>
        <w:color w:val="231F20"/>
        <w:w w:val="90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602" w:hanging="226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925" w:hanging="226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247" w:hanging="226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570" w:hanging="226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892" w:hanging="226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2215" w:hanging="226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2537" w:hanging="226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860" w:hanging="226"/>
      </w:pPr>
      <w:rPr>
        <w:rFonts w:hint="default"/>
        <w:lang w:val="fr-FR" w:eastAsia="fr-FR" w:bidi="fr-FR"/>
      </w:rPr>
    </w:lvl>
  </w:abstractNum>
  <w:abstractNum w:abstractNumId="21" w15:restartNumberingAfterBreak="0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570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566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553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539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526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512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99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85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72" w:hanging="213"/>
      </w:pPr>
      <w:rPr>
        <w:rFonts w:hint="default"/>
        <w:lang w:val="fr-FR" w:eastAsia="fr-FR" w:bidi="fr-FR"/>
      </w:rPr>
    </w:lvl>
  </w:abstractNum>
  <w:abstractNum w:abstractNumId="22" w15:restartNumberingAfterBreak="0">
    <w:nsid w:val="59ADCABA"/>
    <w:multiLevelType w:val="multilevel"/>
    <w:tmpl w:val="59ADCABA"/>
    <w:lvl w:ilvl="0">
      <w:start w:val="1"/>
      <w:numFmt w:val="decimal"/>
      <w:lvlText w:val="%1"/>
      <w:lvlJc w:val="left"/>
      <w:pPr>
        <w:ind w:left="1017" w:hanging="579"/>
      </w:pPr>
      <w:rPr>
        <w:rFonts w:ascii="Arial Black" w:eastAsia="Arial Black" w:hAnsi="Arial Black" w:cs="Arial Black" w:hint="default"/>
        <w:color w:val="231F20"/>
        <w:w w:val="57"/>
        <w:position w:val="1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1414" w:hanging="579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808" w:hanging="579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202" w:hanging="579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596" w:hanging="579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2990" w:hanging="579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3384" w:hanging="579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3778" w:hanging="579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4172" w:hanging="579"/>
      </w:pPr>
      <w:rPr>
        <w:rFonts w:hint="default"/>
        <w:lang w:val="fr-FR" w:eastAsia="fr-FR" w:bidi="fr-FR"/>
      </w:rPr>
    </w:lvl>
  </w:abstractNum>
  <w:abstractNum w:abstractNumId="23" w15:restartNumberingAfterBreak="0">
    <w:nsid w:val="5A241D34"/>
    <w:multiLevelType w:val="multilevel"/>
    <w:tmpl w:val="5A241D34"/>
    <w:lvl w:ilvl="0">
      <w:start w:val="1"/>
      <w:numFmt w:val="decimal"/>
      <w:lvlText w:val="%1."/>
      <w:lvlJc w:val="left"/>
      <w:pPr>
        <w:ind w:left="541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530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521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511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502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492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83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73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64" w:hanging="213"/>
      </w:pPr>
      <w:rPr>
        <w:rFonts w:hint="default"/>
        <w:lang w:val="fr-FR" w:eastAsia="fr-FR" w:bidi="fr-FR"/>
      </w:rPr>
    </w:lvl>
  </w:abstractNum>
  <w:abstractNum w:abstractNumId="24" w15:restartNumberingAfterBreak="0">
    <w:nsid w:val="60382F6E"/>
    <w:multiLevelType w:val="multilevel"/>
    <w:tmpl w:val="60382F6E"/>
    <w:lvl w:ilvl="0">
      <w:start w:val="1"/>
      <w:numFmt w:val="lowerLetter"/>
      <w:lvlText w:val="%1)"/>
      <w:lvlJc w:val="left"/>
      <w:pPr>
        <w:ind w:left="244" w:hanging="190"/>
      </w:pPr>
      <w:rPr>
        <w:rFonts w:ascii="Arial Black" w:eastAsia="Arial Black" w:hAnsi="Arial Black" w:cs="Arial Black" w:hint="default"/>
        <w:color w:val="231F20"/>
        <w:w w:val="90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534" w:hanging="190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829" w:hanging="190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123" w:hanging="19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418" w:hanging="19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12" w:hanging="19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2007" w:hanging="19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2301" w:hanging="19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596" w:hanging="190"/>
      </w:pPr>
      <w:rPr>
        <w:rFonts w:hint="default"/>
        <w:lang w:val="fr-FR" w:eastAsia="fr-FR" w:bidi="fr-FR"/>
      </w:rPr>
    </w:lvl>
  </w:abstractNum>
  <w:abstractNum w:abstractNumId="25" w15:restartNumberingAfterBreak="0">
    <w:nsid w:val="72183CF9"/>
    <w:multiLevelType w:val="multilevel"/>
    <w:tmpl w:val="72183CF9"/>
    <w:lvl w:ilvl="0">
      <w:start w:val="1"/>
      <w:numFmt w:val="lowerLetter"/>
      <w:lvlText w:val="%1)"/>
      <w:lvlJc w:val="left"/>
      <w:pPr>
        <w:ind w:left="582" w:hanging="283"/>
      </w:pPr>
      <w:rPr>
        <w:rFonts w:ascii="Arial Black" w:eastAsia="Arial Black" w:hAnsi="Arial Black" w:cs="Arial Black" w:hint="default"/>
        <w:color w:val="231F20"/>
        <w:w w:val="90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566" w:hanging="28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2553" w:hanging="28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3539" w:hanging="28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526" w:hanging="28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512" w:hanging="28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499" w:hanging="28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485" w:hanging="28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72" w:hanging="283"/>
      </w:pPr>
      <w:rPr>
        <w:rFonts w:hint="default"/>
        <w:lang w:val="fr-FR" w:eastAsia="fr-FR" w:bidi="fr-FR"/>
      </w:rPr>
    </w:lvl>
  </w:abstractNum>
  <w:abstractNum w:abstractNumId="26" w15:restartNumberingAfterBreak="0">
    <w:nsid w:val="77ECEA79"/>
    <w:multiLevelType w:val="multilevel"/>
    <w:tmpl w:val="77ECEA79"/>
    <w:lvl w:ilvl="0">
      <w:start w:val="1"/>
      <w:numFmt w:val="decimal"/>
      <w:lvlText w:val="%1."/>
      <w:lvlJc w:val="left"/>
      <w:pPr>
        <w:ind w:left="570" w:hanging="213"/>
      </w:pPr>
      <w:rPr>
        <w:rFonts w:ascii="Arial Black" w:eastAsia="Arial Black" w:hAnsi="Arial Black" w:cs="Arial Black" w:hint="default"/>
        <w:color w:val="231F20"/>
        <w:w w:val="61"/>
        <w:sz w:val="20"/>
        <w:szCs w:val="20"/>
        <w:lang w:val="fr-FR" w:eastAsia="fr-FR" w:bidi="fr-FR"/>
      </w:rPr>
    </w:lvl>
    <w:lvl w:ilvl="1">
      <w:numFmt w:val="bullet"/>
      <w:lvlText w:val="•"/>
      <w:lvlJc w:val="left"/>
      <w:pPr>
        <w:ind w:left="1126" w:hanging="213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1672" w:hanging="213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2219" w:hanging="213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2765" w:hanging="213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3311" w:hanging="213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3858" w:hanging="213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4404" w:hanging="213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4951" w:hanging="213"/>
      </w:pPr>
      <w:rPr>
        <w:rFonts w:hint="default"/>
        <w:lang w:val="fr-FR" w:eastAsia="fr-FR" w:bidi="fr-FR"/>
      </w:rPr>
    </w:lvl>
  </w:abstractNum>
  <w:abstractNum w:abstractNumId="27" w15:restartNumberingAfterBreak="0">
    <w:nsid w:val="7C246926"/>
    <w:multiLevelType w:val="multilevel"/>
    <w:tmpl w:val="7C246926"/>
    <w:lvl w:ilvl="0">
      <w:start w:val="1"/>
      <w:numFmt w:val="lowerLetter"/>
      <w:lvlText w:val="%1)"/>
      <w:lvlJc w:val="left"/>
      <w:pPr>
        <w:ind w:left="235" w:hanging="190"/>
      </w:pPr>
      <w:rPr>
        <w:rFonts w:ascii="Arial Black" w:eastAsia="Arial Black" w:hAnsi="Arial Black" w:cs="Arial Black" w:hint="default"/>
        <w:color w:val="231F20"/>
        <w:w w:val="90"/>
        <w:sz w:val="16"/>
        <w:szCs w:val="16"/>
        <w:lang w:val="fr-FR" w:eastAsia="fr-FR" w:bidi="fr-FR"/>
      </w:rPr>
    </w:lvl>
    <w:lvl w:ilvl="1">
      <w:numFmt w:val="bullet"/>
      <w:lvlText w:val="•"/>
      <w:lvlJc w:val="left"/>
      <w:pPr>
        <w:ind w:left="534" w:hanging="190"/>
      </w:pPr>
      <w:rPr>
        <w:rFonts w:hint="default"/>
        <w:lang w:val="fr-FR" w:eastAsia="fr-FR" w:bidi="fr-FR"/>
      </w:rPr>
    </w:lvl>
    <w:lvl w:ilvl="2">
      <w:numFmt w:val="bullet"/>
      <w:lvlText w:val="•"/>
      <w:lvlJc w:val="left"/>
      <w:pPr>
        <w:ind w:left="829" w:hanging="190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1123" w:hanging="190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418" w:hanging="19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12" w:hanging="19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2007" w:hanging="19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2301" w:hanging="19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596" w:hanging="190"/>
      </w:pPr>
      <w:rPr>
        <w:rFonts w:hint="default"/>
        <w:lang w:val="fr-FR" w:eastAsia="fr-FR" w:bidi="fr-FR"/>
      </w:rPr>
    </w:lvl>
  </w:abstractNum>
  <w:num w:numId="1">
    <w:abstractNumId w:val="11"/>
  </w:num>
  <w:num w:numId="2">
    <w:abstractNumId w:val="7"/>
  </w:num>
  <w:num w:numId="3">
    <w:abstractNumId w:val="22"/>
  </w:num>
  <w:num w:numId="4">
    <w:abstractNumId w:val="5"/>
  </w:num>
  <w:num w:numId="5">
    <w:abstractNumId w:val="3"/>
  </w:num>
  <w:num w:numId="6">
    <w:abstractNumId w:val="13"/>
  </w:num>
  <w:num w:numId="7">
    <w:abstractNumId w:val="16"/>
  </w:num>
  <w:num w:numId="8">
    <w:abstractNumId w:val="25"/>
  </w:num>
  <w:num w:numId="9">
    <w:abstractNumId w:val="12"/>
  </w:num>
  <w:num w:numId="10">
    <w:abstractNumId w:val="0"/>
  </w:num>
  <w:num w:numId="11">
    <w:abstractNumId w:val="17"/>
  </w:num>
  <w:num w:numId="12">
    <w:abstractNumId w:val="23"/>
  </w:num>
  <w:num w:numId="13">
    <w:abstractNumId w:val="6"/>
  </w:num>
  <w:num w:numId="14">
    <w:abstractNumId w:val="21"/>
  </w:num>
  <w:num w:numId="15">
    <w:abstractNumId w:val="10"/>
  </w:num>
  <w:num w:numId="16">
    <w:abstractNumId w:val="15"/>
  </w:num>
  <w:num w:numId="17">
    <w:abstractNumId w:val="9"/>
  </w:num>
  <w:num w:numId="18">
    <w:abstractNumId w:val="8"/>
  </w:num>
  <w:num w:numId="19">
    <w:abstractNumId w:val="1"/>
  </w:num>
  <w:num w:numId="20">
    <w:abstractNumId w:val="20"/>
  </w:num>
  <w:num w:numId="21">
    <w:abstractNumId w:val="24"/>
  </w:num>
  <w:num w:numId="22">
    <w:abstractNumId w:val="14"/>
  </w:num>
  <w:num w:numId="23">
    <w:abstractNumId w:val="19"/>
  </w:num>
  <w:num w:numId="24">
    <w:abstractNumId w:val="2"/>
  </w:num>
  <w:num w:numId="25">
    <w:abstractNumId w:val="27"/>
  </w:num>
  <w:num w:numId="26">
    <w:abstractNumId w:val="26"/>
  </w:num>
  <w:num w:numId="27">
    <w:abstractNumId w:val="4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evenAndOddHeaders/>
  <w:drawingGridHorizontalSpacing w:val="110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gwNzJmY2UwYzBlNWE1MzMwMGU2ZTA5ODg2ZjgwMTQifQ=="/>
  </w:docVars>
  <w:rsids>
    <w:rsidRoot w:val="00172A27"/>
    <w:rsid w:val="00172A27"/>
    <w:rsid w:val="00515F18"/>
    <w:rsid w:val="008C3D62"/>
    <w:rsid w:val="00A0367B"/>
    <w:rsid w:val="00B436BD"/>
    <w:rsid w:val="00BA2A63"/>
    <w:rsid w:val="00C142EB"/>
    <w:rsid w:val="00DE4C12"/>
    <w:rsid w:val="00FD1C0A"/>
    <w:rsid w:val="158504F0"/>
    <w:rsid w:val="159D39C7"/>
    <w:rsid w:val="30E87422"/>
    <w:rsid w:val="35D00756"/>
    <w:rsid w:val="38066E50"/>
    <w:rsid w:val="3A4D18CB"/>
    <w:rsid w:val="3D0D267A"/>
    <w:rsid w:val="4AFA3516"/>
    <w:rsid w:val="4C047899"/>
    <w:rsid w:val="55D5177F"/>
    <w:rsid w:val="57281F34"/>
    <w:rsid w:val="5A460009"/>
    <w:rsid w:val="5CF75B2A"/>
    <w:rsid w:val="600C700D"/>
    <w:rsid w:val="706C3666"/>
    <w:rsid w:val="746D453C"/>
    <w:rsid w:val="7D3C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07A1E7B1"/>
  <w15:docId w15:val="{B17E86C3-2258-4CBC-B91A-C6D44AF47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 Black" w:eastAsia="Arial Black" w:hAnsi="Arial Black" w:cs="Arial Black"/>
      <w:sz w:val="22"/>
      <w:szCs w:val="22"/>
      <w:lang w:val="fr-FR" w:eastAsia="fr-FR" w:bidi="fr-FR"/>
    </w:rPr>
  </w:style>
  <w:style w:type="paragraph" w:styleId="Heading1">
    <w:name w:val="heading 1"/>
    <w:basedOn w:val="Normal"/>
    <w:next w:val="Normal"/>
    <w:uiPriority w:val="1"/>
    <w:qFormat/>
    <w:pPr>
      <w:spacing w:before="91"/>
      <w:ind w:left="13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1"/>
    <w:qFormat/>
    <w:pPr>
      <w:spacing w:before="110"/>
      <w:jc w:val="center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1"/>
    <w:qFormat/>
    <w:pPr>
      <w:spacing w:line="219" w:lineRule="exact"/>
      <w:ind w:left="13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OC3">
    <w:name w:val="toc 3"/>
    <w:basedOn w:val="Normal"/>
    <w:next w:val="Normal"/>
    <w:uiPriority w:val="1"/>
    <w:qFormat/>
    <w:pPr>
      <w:spacing w:before="92"/>
      <w:ind w:left="154"/>
    </w:pPr>
    <w:rPr>
      <w:sz w:val="20"/>
      <w:szCs w:val="20"/>
    </w:rPr>
  </w:style>
  <w:style w:type="paragraph" w:styleId="TOC1">
    <w:name w:val="toc 1"/>
    <w:basedOn w:val="Normal"/>
    <w:next w:val="Normal"/>
    <w:uiPriority w:val="1"/>
    <w:qFormat/>
    <w:pPr>
      <w:spacing w:line="280" w:lineRule="exact"/>
      <w:ind w:right="108"/>
      <w:jc w:val="right"/>
    </w:pPr>
    <w:rPr>
      <w:sz w:val="20"/>
      <w:szCs w:val="20"/>
    </w:rPr>
  </w:style>
  <w:style w:type="paragraph" w:styleId="TOC2">
    <w:name w:val="toc 2"/>
    <w:basedOn w:val="Normal"/>
    <w:next w:val="Normal"/>
    <w:uiPriority w:val="1"/>
    <w:qFormat/>
    <w:pPr>
      <w:spacing w:before="278"/>
      <w:ind w:left="129"/>
    </w:pPr>
    <w:rPr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357" w:hanging="172"/>
    </w:pPr>
  </w:style>
  <w:style w:type="paragraph" w:customStyle="1" w:styleId="TableParagraph">
    <w:name w:val="Table Paragraph"/>
    <w:basedOn w:val="Normal"/>
    <w:uiPriority w:val="1"/>
    <w:qFormat/>
    <w:pPr>
      <w:spacing w:before="42" w:line="191" w:lineRule="exact"/>
      <w:ind w:left="54"/>
    </w:pPr>
  </w:style>
  <w:style w:type="character" w:customStyle="1" w:styleId="font31">
    <w:name w:val="font31"/>
    <w:basedOn w:val="DefaultParagraphFont"/>
    <w:rPr>
      <w:rFonts w:ascii="Arial" w:hAnsi="Arial" w:cs="Arial" w:hint="default"/>
      <w:b/>
      <w:bCs/>
      <w:color w:val="231F20"/>
      <w:sz w:val="10"/>
      <w:szCs w:val="1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9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senixtools.e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hyperlink" Target="http://www.senixtools.eu/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cid:image020.png@01D8C821.BE73B68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NIXTOOLS.EU/" TargetMode="External"/><Relationship Id="rId1" Type="http://schemas.openxmlformats.org/officeDocument/2006/relationships/hyperlink" Target="http://WWW.SENIXTOOLS.EU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NIXTOOLS.EU/" TargetMode="External"/><Relationship Id="rId1" Type="http://schemas.openxmlformats.org/officeDocument/2006/relationships/hyperlink" Target="http://WWW.SENIXTOOLS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0"/>
    <customShpInfo spid="_x0000_s1034"/>
    <customShpInfo spid="_x0000_s1035"/>
    <customShpInfo spid="_x0000_s1036"/>
    <customShpInfo spid="_x0000_s1037"/>
    <customShpInfo spid="_x0000_s1033"/>
    <customShpInfo spid="_x0000_s1039"/>
    <customShpInfo spid="_x0000_s1040"/>
    <customShpInfo spid="_x0000_s1041"/>
    <customShpInfo spid="_x0000_s1042"/>
    <customShpInfo spid="_x0000_s1038"/>
    <customShpInfo spid="_x0000_s1044"/>
    <customShpInfo spid="_x0000_s1045"/>
    <customShpInfo spid="_x0000_s1046"/>
    <customShpInfo spid="_x0000_s1047"/>
    <customShpInfo spid="_x0000_s1048"/>
    <customShpInfo spid="_x0000_s1043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49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58"/>
    <customShpInfo spid="_x0000_s1069"/>
    <customShpInfo spid="_x0000_s1070"/>
    <customShpInfo spid="_x0000_s1071"/>
    <customShpInfo spid="_x0000_s1072"/>
    <customShpInfo spid="_x0000_s1068"/>
    <customShpInfo spid="_x0000_s1074"/>
    <customShpInfo spid="_x0000_s1075"/>
    <customShpInfo spid="_x0000_s1073"/>
    <customShpInfo spid="_x0000_s1077"/>
    <customShpInfo spid="_x0000_s1078"/>
    <customShpInfo spid="_x0000_s1079"/>
    <customShpInfo spid="_x0000_s1080"/>
    <customShpInfo spid="_x0000_s1081"/>
    <customShpInfo spid="_x0000_s1076"/>
    <customShpInfo spid="_x0000_s1083"/>
    <customShpInfo spid="_x0000_s1084"/>
    <customShpInfo spid="_x0000_s1082"/>
    <customShpInfo spid="_x0000_s1086"/>
    <customShpInfo spid="_x0000_s1087"/>
    <customShpInfo spid="_x0000_s1088"/>
    <customShpInfo spid="_x0000_s1089"/>
    <customShpInfo spid="_x0000_s1090"/>
    <customShpInfo spid="_x0000_s1085"/>
    <customShpInfo spid="_x0000_s1092"/>
    <customShpInfo spid="_x0000_s1093"/>
    <customShpInfo spid="_x0000_s1094"/>
    <customShpInfo spid="_x0000_s1091"/>
    <customShpInfo spid="_x0000_s1096"/>
    <customShpInfo spid="_x0000_s1097"/>
    <customShpInfo spid="_x0000_s1098"/>
    <customShpInfo spid="_x0000_s1095"/>
    <customShpInfo spid="_x0000_s1100"/>
    <customShpInfo spid="_x0000_s1101"/>
    <customShpInfo spid="_x0000_s1099"/>
    <customShpInfo spid="_x0000_s1103"/>
    <customShpInfo spid="_x0000_s1104"/>
    <customShpInfo spid="_x0000_s1102"/>
    <customShpInfo spid="_x0000_s1105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467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1"/>
    <customShpInfo spid="_x0000_s1849"/>
    <customShpInfo spid="_x0000_s1850"/>
    <customShpInfo spid="_x0000_s1848"/>
    <customShpInfo spid="_x0000_s1852"/>
    <customShpInfo spid="_x0000_s1853"/>
    <customShpInfo spid="_x0000_s1851"/>
    <customShpInfo spid="_x0000_s1855"/>
    <customShpInfo spid="_x0000_s1856"/>
    <customShpInfo spid="_x0000_s1854"/>
    <customShpInfo spid="_x0000_s1858"/>
    <customShpInfo spid="_x0000_s1859"/>
    <customShpInfo spid="_x0000_s1857"/>
    <customShpInfo spid="_x0000_s1861"/>
    <customShpInfo spid="_x0000_s1862"/>
    <customShpInfo spid="_x0000_s1860"/>
    <customShpInfo spid="_x0000_s1864"/>
    <customShpInfo spid="_x0000_s1865"/>
    <customShpInfo spid="_x0000_s1863"/>
    <customShpInfo spid="_x0000_s1871"/>
    <customShpInfo spid="_x0000_s1870"/>
    <customShpInfo spid="_x0000_s1873"/>
    <customShpInfo spid="_x0000_s1874"/>
    <customShpInfo spid="_x0000_s1875"/>
    <customShpInfo spid="_x0000_s1872"/>
    <customShpInfo spid="_x0000_s18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23</Pages>
  <Words>6324</Words>
  <Characters>36050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J21050646</dc:creator>
  <cp:lastModifiedBy>Zhang, Xiaodong (Shanghai)</cp:lastModifiedBy>
  <cp:revision>4</cp:revision>
  <dcterms:created xsi:type="dcterms:W3CDTF">2022-09-15T08:56:00Z</dcterms:created>
  <dcterms:modified xsi:type="dcterms:W3CDTF">2022-09-15T09:27:00Z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2022-09-14T00:00:00Z</vt:filetime>
  </property>
  <property fmtid="{D5CDD505-2E9C-101B-9397-08002B2CF9AE}" pid="5" name="KSOProductBuildVer">
    <vt:lpwstr>2052-11.1.0.11294</vt:lpwstr>
  </property>
  <property fmtid="{D5CDD505-2E9C-101B-9397-08002B2CF9AE}" pid="6" name="ICV">
    <vt:lpwstr>33ECCDCC877C468AA52694D6879B97A9</vt:lpwstr>
  </property>
</Properties>
</file>